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4E01F4" w:rsidRPr="004E01F4" w:rsidRDefault="004E01F4" w:rsidP="004E01F4">
      <w:pPr>
        <w:jc w:val="center"/>
        <w:rPr>
          <w:rFonts w:ascii="Sylfaen" w:hAnsi="Sylfaen" w:cs="Sylfaen"/>
          <w:b/>
          <w:sz w:val="24"/>
          <w:lang w:val="ka-GE"/>
        </w:rPr>
      </w:pPr>
      <w:r w:rsidRPr="004E01F4">
        <w:rPr>
          <w:rFonts w:ascii="Sylfaen" w:hAnsi="Sylfaen" w:cs="Sylfaen"/>
          <w:b/>
          <w:sz w:val="24"/>
          <w:lang w:val="ka-GE"/>
        </w:rPr>
        <w:t>საგენერატორო ამომრთველის შეცვლა</w:t>
      </w:r>
      <w:r w:rsidRPr="004E01F4">
        <w:rPr>
          <w:rFonts w:ascii="Sylfaen" w:hAnsi="Sylfaen" w:cs="Sylfaen"/>
          <w:b/>
          <w:sz w:val="24"/>
          <w:lang w:val="ka-GE"/>
        </w:rPr>
        <w:t xml:space="preserve"> </w:t>
      </w:r>
      <w:r w:rsidRPr="004E01F4">
        <w:rPr>
          <w:rFonts w:ascii="Sylfaen" w:hAnsi="Sylfaen" w:cs="Sylfaen"/>
          <w:b/>
          <w:sz w:val="24"/>
          <w:lang w:val="ka-GE"/>
        </w:rPr>
        <w:t>ვაკუუმური ამომრთველით (პროექტირება და შესრულება)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4E01F4" w:rsidRPr="004E01F4" w:rsidRDefault="004E01F4" w:rsidP="004E01F4">
      <w:pPr>
        <w:spacing w:after="0" w:line="240" w:lineRule="auto"/>
        <w:rPr>
          <w:rFonts w:ascii="Sylfaen" w:hAnsi="Sylfaen" w:cs="Sylfaen"/>
          <w:b/>
          <w:lang w:val="ka-GE"/>
        </w:rPr>
      </w:pPr>
      <w:r w:rsidRPr="004E01F4">
        <w:rPr>
          <w:rFonts w:ascii="Sylfaen" w:hAnsi="Sylfaen" w:cs="Sylfaen"/>
          <w:b/>
          <w:lang w:val="ka-GE"/>
        </w:rPr>
        <w:t>საგენერატორო ამომრთველის შეცვლა ვაკუუმური ამომრთველით (პროექტირება და შესრულება)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4C4254" w:rsidRDefault="004C4254" w:rsidP="004C4254">
      <w:pPr>
        <w:spacing w:after="0" w:line="240" w:lineRule="auto"/>
        <w:jc w:val="both"/>
        <w:rPr>
          <w:rFonts w:ascii="Sylfaen" w:hAnsi="Sylfaen"/>
          <w:b/>
          <w:color w:val="FF0000"/>
          <w:u w:val="single"/>
          <w:lang w:val="ka-GE"/>
        </w:rPr>
      </w:pPr>
      <w:r w:rsidRPr="0006492D">
        <w:rPr>
          <w:rFonts w:ascii="Sylfaen" w:hAnsi="Sylfaen"/>
          <w:b/>
          <w:color w:val="FF0000"/>
          <w:u w:val="single"/>
          <w:lang w:val="ka-GE"/>
        </w:rPr>
        <w:t>ტექნიკური დავალება</w:t>
      </w:r>
    </w:p>
    <w:p w:rsidR="004E01F4" w:rsidRDefault="004E01F4" w:rsidP="004C4254">
      <w:pPr>
        <w:spacing w:after="0" w:line="240" w:lineRule="auto"/>
        <w:jc w:val="both"/>
        <w:rPr>
          <w:rFonts w:ascii="Sylfaen" w:hAnsi="Sylfaen"/>
          <w:b/>
          <w:u w:val="single"/>
          <w:lang w:val="ka-GE"/>
        </w:rPr>
      </w:pPr>
    </w:p>
    <w:p w:rsidR="004E01F4" w:rsidRPr="004E01F4" w:rsidRDefault="004E01F4" w:rsidP="004E01F4">
      <w:pPr>
        <w:spacing w:after="160" w:line="259" w:lineRule="auto"/>
        <w:rPr>
          <w:rFonts w:ascii="Sylfaen" w:eastAsia="Calibri" w:hAnsi="Sylfaen"/>
          <w:b/>
          <w:u w:val="single"/>
          <w:lang w:val="ka-GE"/>
        </w:rPr>
      </w:pPr>
      <w:r w:rsidRPr="004E01F4">
        <w:rPr>
          <w:rFonts w:ascii="Sylfaen" w:eastAsia="Calibri" w:hAnsi="Sylfaen"/>
          <w:b/>
          <w:u w:val="single"/>
          <w:lang w:val="ka-GE"/>
        </w:rPr>
        <w:t>გენერატორის მონაცემები</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 xml:space="preserve">ნომინალური ძაბვა: 10 500 V; </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 xml:space="preserve">სიმძლავრე: 40 600 kVA; </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 xml:space="preserve">კოსინუსი: 0.8; </w:t>
      </w:r>
    </w:p>
    <w:p w:rsidR="004E01F4" w:rsidRPr="004E01F4" w:rsidRDefault="004E01F4" w:rsidP="004E01F4">
      <w:pPr>
        <w:spacing w:after="160" w:line="259" w:lineRule="auto"/>
        <w:rPr>
          <w:rFonts w:ascii="Sylfaen" w:eastAsia="Calibri" w:hAnsi="Sylfaen"/>
          <w:b/>
          <w:u w:val="single"/>
          <w:lang w:val="ka-GE"/>
        </w:rPr>
      </w:pPr>
      <w:r w:rsidRPr="004E01F4">
        <w:rPr>
          <w:rFonts w:ascii="Sylfaen" w:eastAsia="Calibri" w:hAnsi="Sylfaen"/>
          <w:b/>
          <w:u w:val="single"/>
          <w:lang w:val="ka-GE"/>
        </w:rPr>
        <w:t>ამომრთველის ტექნიკური მოთხოვნა</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 xml:space="preserve">ნომინალური დენი -6300 </w:t>
      </w:r>
      <w:r w:rsidRPr="004E01F4">
        <w:rPr>
          <w:rFonts w:ascii="Sylfaen" w:eastAsia="Calibri" w:hAnsi="Sylfaen"/>
        </w:rPr>
        <w:t>A</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 xml:space="preserve">ნომინალური ძაბვა -17,5 </w:t>
      </w:r>
      <w:proofErr w:type="spellStart"/>
      <w:r w:rsidRPr="004E01F4">
        <w:rPr>
          <w:rFonts w:ascii="Sylfaen" w:eastAsia="Calibri" w:hAnsi="Sylfaen"/>
        </w:rPr>
        <w:t>Kv</w:t>
      </w:r>
      <w:proofErr w:type="spellEnd"/>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მოკლედ შერთვის გამორთვის დენი -90</w:t>
      </w:r>
      <w:proofErr w:type="spellStart"/>
      <w:r w:rsidRPr="004E01F4">
        <w:rPr>
          <w:rFonts w:ascii="Sylfaen" w:eastAsia="Calibri" w:hAnsi="Sylfaen"/>
        </w:rPr>
        <w:t>Ka</w:t>
      </w:r>
      <w:proofErr w:type="spellEnd"/>
      <w:r w:rsidRPr="004E01F4">
        <w:rPr>
          <w:rFonts w:ascii="Sylfaen" w:eastAsia="Calibri" w:hAnsi="Sylfaen"/>
        </w:rPr>
        <w:t xml:space="preserve"> </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სიხშირე -50</w:t>
      </w:r>
      <w:r w:rsidRPr="004E01F4">
        <w:rPr>
          <w:rFonts w:ascii="Sylfaen" w:eastAsia="Calibri" w:hAnsi="Sylfaen"/>
        </w:rPr>
        <w:t>Hz</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 xml:space="preserve">ამომრთველის ჩართვის დრო - 50÷60 </w:t>
      </w:r>
      <w:r w:rsidRPr="004E01F4">
        <w:rPr>
          <w:rFonts w:ascii="Sylfaen" w:eastAsia="Calibri" w:hAnsi="Sylfaen"/>
        </w:rPr>
        <w:t>MS</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 xml:space="preserve">ამომრთველის გამორთვის დრო - 10÷15 </w:t>
      </w:r>
      <w:r w:rsidRPr="004E01F4">
        <w:rPr>
          <w:rFonts w:ascii="Sylfaen" w:eastAsia="Calibri" w:hAnsi="Sylfaen"/>
        </w:rPr>
        <w:t>MS</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 xml:space="preserve">ოპერატიური მართვა - 220 </w:t>
      </w:r>
      <w:r w:rsidRPr="004E01F4">
        <w:rPr>
          <w:rFonts w:ascii="Sylfaen" w:eastAsia="Calibri" w:hAnsi="Sylfaen"/>
        </w:rPr>
        <w:t>DC</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სამივე პოლუსის ერთი ამძრავით ჩართვა</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ამომრთველის შეცვლის პროექტის მომზადება</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ძველი ამომრთველის დემონტაჟი</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ახალი ამომრთველის მონტაჟი</w:t>
      </w:r>
      <w:r w:rsidRPr="004E01F4">
        <w:rPr>
          <w:rFonts w:ascii="Sylfaen" w:eastAsia="Calibri" w:hAnsi="Sylfaen"/>
        </w:rPr>
        <w:t xml:space="preserve"> </w:t>
      </w:r>
      <w:r w:rsidRPr="004E01F4">
        <w:rPr>
          <w:rFonts w:ascii="Sylfaen" w:eastAsia="Calibri" w:hAnsi="Sylfaen"/>
          <w:lang w:val="ka-GE"/>
        </w:rPr>
        <w:t xml:space="preserve">ყველა საჭირო სამუშაოების გათვალისწინებით (მეორადი კომუტაციის კაბელი შეცვლა, პირველადი კომუტაცია, მეორადი კომუტაცია, ამომრთველის მართვის ინსტალირება ციფრულ სიჩქარის რეგულატორთან, ამომრთველის მართვის დაკავშირება არსებულ რელეურ დაცვისა, ჰიდროავტომატიკის, აგზნების წრედებთან და სიგნალიზაციის წრედებთან, გაწყობითი სამუშაოების წარმოება, ავტოსინქრონიზაციის წრედებთან ინსტალირება და ა.შ) </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სალტეების დაერთება ამომრთველზე დემფერული გადამყვანების საშუალებით</w:t>
      </w:r>
    </w:p>
    <w:p w:rsidR="004E01F4" w:rsidRPr="004E01F4" w:rsidRDefault="004E01F4" w:rsidP="004E01F4">
      <w:pPr>
        <w:spacing w:after="160" w:line="259" w:lineRule="auto"/>
        <w:ind w:left="720"/>
        <w:contextualSpacing/>
        <w:jc w:val="both"/>
        <w:rPr>
          <w:rFonts w:ascii="Sylfaen" w:eastAsia="Calibri" w:hAnsi="Sylfaen"/>
          <w:lang w:val="ka-GE"/>
        </w:rPr>
      </w:pPr>
      <w:r w:rsidRPr="004E01F4">
        <w:rPr>
          <w:rFonts w:ascii="Sylfaen" w:eastAsia="Calibri" w:hAnsi="Sylfaen"/>
          <w:lang w:val="ka-GE"/>
        </w:rPr>
        <w:t>1</w:t>
      </w:r>
      <w:r w:rsidRPr="004E01F4">
        <w:rPr>
          <w:rFonts w:ascii="Sylfaen" w:eastAsia="Calibri" w:hAnsi="Sylfaen"/>
        </w:rPr>
        <w:t>3</w:t>
      </w:r>
      <w:r w:rsidRPr="004E01F4">
        <w:rPr>
          <w:rFonts w:ascii="Sylfaen" w:eastAsia="Calibri" w:hAnsi="Sylfaen"/>
          <w:lang w:val="ka-GE"/>
        </w:rPr>
        <w:t>.1 ამომრთველის დასამონტაჟებელი უჯრედის გაბარიტული ზომებია :</w:t>
      </w:r>
    </w:p>
    <w:p w:rsidR="004E01F4" w:rsidRPr="004E01F4" w:rsidRDefault="004E01F4" w:rsidP="004E01F4">
      <w:pPr>
        <w:spacing w:after="160" w:line="259" w:lineRule="auto"/>
        <w:ind w:left="720"/>
        <w:contextualSpacing/>
        <w:jc w:val="both"/>
        <w:rPr>
          <w:rFonts w:ascii="Sylfaen" w:eastAsia="Calibri" w:hAnsi="Sylfaen"/>
          <w:lang w:val="ka-GE"/>
        </w:rPr>
      </w:pPr>
      <w:r w:rsidRPr="004E01F4">
        <w:rPr>
          <w:rFonts w:ascii="Sylfaen" w:eastAsia="Calibri" w:hAnsi="Sylfaen"/>
        </w:rPr>
        <w:t>2.34x2.34x3.70 m</w:t>
      </w:r>
    </w:p>
    <w:p w:rsidR="004E01F4" w:rsidRPr="004E01F4" w:rsidRDefault="004E01F4" w:rsidP="004E01F4">
      <w:pPr>
        <w:numPr>
          <w:ilvl w:val="0"/>
          <w:numId w:val="17"/>
        </w:numPr>
        <w:spacing w:after="160" w:line="259" w:lineRule="auto"/>
        <w:contextualSpacing/>
        <w:jc w:val="both"/>
        <w:rPr>
          <w:rFonts w:ascii="Sylfaen" w:eastAsia="Calibri" w:hAnsi="Sylfaen"/>
          <w:lang w:val="ka-GE"/>
        </w:rPr>
      </w:pPr>
      <w:r w:rsidRPr="004E01F4">
        <w:rPr>
          <w:rFonts w:ascii="Sylfaen" w:eastAsia="Calibri" w:hAnsi="Sylfaen"/>
          <w:lang w:val="ka-GE"/>
        </w:rPr>
        <w:t>საშემსრულებლო დოკუმენტაციის წარმოდგენა ინგლისურ და ქართულ ენებზე.</w:t>
      </w:r>
    </w:p>
    <w:p w:rsidR="004E01F4" w:rsidRDefault="004E01F4" w:rsidP="004E01F4">
      <w:pPr>
        <w:spacing w:after="0" w:line="240" w:lineRule="auto"/>
        <w:jc w:val="both"/>
        <w:rPr>
          <w:rFonts w:ascii="Sylfaen" w:hAnsi="Sylfaen" w:cs="Sylfaen"/>
          <w:lang w:val="ka-GE"/>
        </w:rPr>
      </w:pPr>
    </w:p>
    <w:p w:rsidR="004E01F4" w:rsidRPr="004E01F4" w:rsidRDefault="004E01F4" w:rsidP="004E01F4">
      <w:pPr>
        <w:spacing w:after="0" w:line="240" w:lineRule="auto"/>
        <w:jc w:val="both"/>
        <w:rPr>
          <w:rFonts w:ascii="Sylfaen" w:hAnsi="Sylfaen" w:cs="Sylfaen"/>
          <w:b/>
          <w:u w:val="single"/>
          <w:lang w:val="ka-GE"/>
        </w:rPr>
      </w:pPr>
      <w:r w:rsidRPr="004E01F4">
        <w:rPr>
          <w:rFonts w:ascii="Sylfaen" w:hAnsi="Sylfaen" w:cs="Sylfaen"/>
          <w:b/>
          <w:u w:val="single"/>
          <w:lang w:val="ka-GE"/>
        </w:rPr>
        <w:t>დამატებითი პირობები</w:t>
      </w:r>
    </w:p>
    <w:p w:rsidR="00644230" w:rsidRPr="004E01F4" w:rsidRDefault="00A858DA" w:rsidP="004E01F4">
      <w:pPr>
        <w:pStyle w:val="ListParagraph"/>
        <w:numPr>
          <w:ilvl w:val="0"/>
          <w:numId w:val="14"/>
        </w:numPr>
        <w:spacing w:after="0" w:line="240" w:lineRule="auto"/>
        <w:jc w:val="both"/>
        <w:rPr>
          <w:rFonts w:ascii="Sylfaen" w:hAnsi="Sylfaen" w:cs="Sylfaen"/>
          <w:lang w:val="ka-GE"/>
        </w:rPr>
      </w:pPr>
      <w:r>
        <w:rPr>
          <w:rFonts w:ascii="Sylfaen" w:hAnsi="Sylfaen" w:cs="Sylfaen"/>
          <w:lang w:val="ka-GE"/>
        </w:rPr>
        <w:lastRenderedPageBreak/>
        <w:t xml:space="preserve">ავანსი გაიცემა საბანკო გარანტიის საფუძველზე </w:t>
      </w:r>
      <w:r w:rsidR="004E01F4">
        <w:rPr>
          <w:rFonts w:ascii="Sylfaen" w:hAnsi="Sylfaen" w:cs="Sylfaen"/>
          <w:lang w:val="ka-GE"/>
        </w:rPr>
        <w:t>(</w:t>
      </w:r>
      <w:proofErr w:type="spellStart"/>
      <w:r w:rsidR="001E0022" w:rsidRPr="004E01F4">
        <w:rPr>
          <w:rFonts w:ascii="Sylfaen" w:hAnsi="Sylfaen" w:cs="Sylfaen"/>
        </w:rPr>
        <w:t>საბანკო</w:t>
      </w:r>
      <w:proofErr w:type="spellEnd"/>
      <w:r w:rsidR="001E0022" w:rsidRPr="004E01F4">
        <w:rPr>
          <w:rFonts w:ascii="Sylfaen" w:hAnsi="Sylfaen" w:cs="Sylfaen"/>
        </w:rPr>
        <w:t xml:space="preserve"> </w:t>
      </w:r>
      <w:proofErr w:type="spellStart"/>
      <w:r w:rsidR="001E0022" w:rsidRPr="004E01F4">
        <w:rPr>
          <w:rFonts w:ascii="Sylfaen" w:hAnsi="Sylfaen" w:cs="Sylfaen"/>
        </w:rPr>
        <w:t>გარანტია</w:t>
      </w:r>
      <w:proofErr w:type="spellEnd"/>
      <w:r w:rsidR="001E0022" w:rsidRPr="004E01F4">
        <w:rPr>
          <w:rFonts w:ascii="Sylfaen" w:hAnsi="Sylfaen" w:cs="Sylfaen"/>
        </w:rPr>
        <w:t xml:space="preserve"> </w:t>
      </w:r>
      <w:proofErr w:type="spellStart"/>
      <w:r w:rsidR="001E0022" w:rsidRPr="004E01F4">
        <w:rPr>
          <w:rFonts w:ascii="Sylfaen" w:hAnsi="Sylfaen" w:cs="Sylfaen"/>
        </w:rPr>
        <w:t>უნდა</w:t>
      </w:r>
      <w:proofErr w:type="spellEnd"/>
      <w:r w:rsidR="001E0022" w:rsidRPr="004E01F4">
        <w:rPr>
          <w:rFonts w:ascii="Sylfaen" w:hAnsi="Sylfaen" w:cs="Sylfaen"/>
        </w:rPr>
        <w:t xml:space="preserve"> </w:t>
      </w:r>
      <w:proofErr w:type="spellStart"/>
      <w:r w:rsidR="001E0022" w:rsidRPr="004E01F4">
        <w:rPr>
          <w:rFonts w:ascii="Sylfaen" w:hAnsi="Sylfaen" w:cs="Sylfaen"/>
        </w:rPr>
        <w:t>იყოს</w:t>
      </w:r>
      <w:proofErr w:type="spellEnd"/>
      <w:r w:rsidR="001E0022" w:rsidRPr="004E01F4">
        <w:rPr>
          <w:rFonts w:ascii="Sylfaen" w:hAnsi="Sylfaen" w:cs="Sylfaen"/>
        </w:rPr>
        <w:t xml:space="preserve"> </w:t>
      </w:r>
      <w:proofErr w:type="spellStart"/>
      <w:r w:rsidR="001E0022" w:rsidRPr="004E01F4">
        <w:rPr>
          <w:rFonts w:ascii="Sylfaen" w:hAnsi="Sylfaen" w:cs="Sylfaen"/>
        </w:rPr>
        <w:t>გაცემული</w:t>
      </w:r>
      <w:proofErr w:type="spellEnd"/>
      <w:r w:rsidR="001E0022" w:rsidRPr="004E01F4">
        <w:rPr>
          <w:rFonts w:ascii="Sylfaen" w:hAnsi="Sylfaen" w:cs="Sylfaen"/>
        </w:rPr>
        <w:t xml:space="preserve"> </w:t>
      </w:r>
      <w:proofErr w:type="spellStart"/>
      <w:r w:rsidR="001E0022" w:rsidRPr="004E01F4">
        <w:rPr>
          <w:rFonts w:ascii="Sylfaen" w:hAnsi="Sylfaen" w:cs="Sylfaen"/>
        </w:rPr>
        <w:t>საქართველოს</w:t>
      </w:r>
      <w:proofErr w:type="spellEnd"/>
      <w:r w:rsidR="001E0022" w:rsidRPr="004E01F4">
        <w:rPr>
          <w:rFonts w:ascii="Sylfaen" w:hAnsi="Sylfaen" w:cs="Sylfaen"/>
        </w:rPr>
        <w:t xml:space="preserve"> </w:t>
      </w:r>
      <w:proofErr w:type="spellStart"/>
      <w:r w:rsidR="001E0022" w:rsidRPr="004E01F4">
        <w:rPr>
          <w:rFonts w:ascii="Sylfaen" w:hAnsi="Sylfaen" w:cs="Sylfaen"/>
        </w:rPr>
        <w:t>მიერ</w:t>
      </w:r>
      <w:proofErr w:type="spellEnd"/>
      <w:r w:rsidR="001E0022" w:rsidRPr="004E01F4">
        <w:rPr>
          <w:rFonts w:ascii="Sylfaen" w:hAnsi="Sylfaen" w:cs="Sylfaen"/>
        </w:rPr>
        <w:t xml:space="preserve"> </w:t>
      </w:r>
      <w:proofErr w:type="spellStart"/>
      <w:r w:rsidR="001E0022" w:rsidRPr="004E01F4">
        <w:rPr>
          <w:rFonts w:ascii="Sylfaen" w:hAnsi="Sylfaen" w:cs="Sylfaen"/>
        </w:rPr>
        <w:t>ლიცენზირებული</w:t>
      </w:r>
      <w:proofErr w:type="spellEnd"/>
      <w:r w:rsidR="001E0022" w:rsidRPr="004E01F4">
        <w:rPr>
          <w:rFonts w:ascii="Sylfaen" w:hAnsi="Sylfaen" w:cs="Sylfaen"/>
        </w:rPr>
        <w:t xml:space="preserve"> </w:t>
      </w:r>
      <w:proofErr w:type="spellStart"/>
      <w:r w:rsidR="001E0022" w:rsidRPr="004E01F4">
        <w:rPr>
          <w:rFonts w:ascii="Sylfaen" w:hAnsi="Sylfaen" w:cs="Sylfaen"/>
        </w:rPr>
        <w:t>ბანკის</w:t>
      </w:r>
      <w:proofErr w:type="spellEnd"/>
      <w:r w:rsidR="001E0022" w:rsidRPr="004E01F4">
        <w:rPr>
          <w:rFonts w:ascii="Sylfaen" w:hAnsi="Sylfaen" w:cs="Sylfaen"/>
        </w:rPr>
        <w:t xml:space="preserve"> </w:t>
      </w:r>
      <w:proofErr w:type="spellStart"/>
      <w:r w:rsidR="001E0022" w:rsidRPr="004E01F4">
        <w:rPr>
          <w:rFonts w:ascii="Sylfaen" w:hAnsi="Sylfaen" w:cs="Sylfaen"/>
        </w:rPr>
        <w:t>ან</w:t>
      </w:r>
      <w:proofErr w:type="spellEnd"/>
      <w:r w:rsidR="001E0022" w:rsidRPr="004E01F4">
        <w:rPr>
          <w:rFonts w:ascii="Sylfaen" w:hAnsi="Sylfaen" w:cs="Sylfaen"/>
        </w:rPr>
        <w:t xml:space="preserve"> „</w:t>
      </w:r>
      <w:proofErr w:type="spellStart"/>
      <w:r w:rsidR="001E0022" w:rsidRPr="004E01F4">
        <w:rPr>
          <w:rFonts w:ascii="Sylfaen" w:hAnsi="Sylfaen" w:cs="Sylfaen"/>
        </w:rPr>
        <w:t>ეკონომიკური</w:t>
      </w:r>
      <w:proofErr w:type="spellEnd"/>
      <w:r w:rsidR="001E0022" w:rsidRPr="004E01F4">
        <w:rPr>
          <w:rFonts w:ascii="Sylfaen" w:hAnsi="Sylfaen" w:cs="Sylfaen"/>
        </w:rPr>
        <w:t xml:space="preserve"> </w:t>
      </w:r>
      <w:proofErr w:type="spellStart"/>
      <w:r w:rsidR="001E0022" w:rsidRPr="004E01F4">
        <w:rPr>
          <w:rFonts w:ascii="Sylfaen" w:hAnsi="Sylfaen" w:cs="Sylfaen"/>
        </w:rPr>
        <w:t>თანამშრომლობისა</w:t>
      </w:r>
      <w:proofErr w:type="spellEnd"/>
      <w:r w:rsidR="001E0022" w:rsidRPr="004E01F4">
        <w:rPr>
          <w:rFonts w:ascii="Sylfaen" w:hAnsi="Sylfaen" w:cs="Sylfaen"/>
        </w:rPr>
        <w:t xml:space="preserve"> </w:t>
      </w:r>
      <w:proofErr w:type="spellStart"/>
      <w:r w:rsidR="001E0022" w:rsidRPr="004E01F4">
        <w:rPr>
          <w:rFonts w:ascii="Sylfaen" w:hAnsi="Sylfaen" w:cs="Sylfaen"/>
        </w:rPr>
        <w:t>და</w:t>
      </w:r>
      <w:proofErr w:type="spellEnd"/>
      <w:r w:rsidR="001E0022" w:rsidRPr="004E01F4">
        <w:rPr>
          <w:rFonts w:ascii="Sylfaen" w:hAnsi="Sylfaen" w:cs="Sylfaen"/>
        </w:rPr>
        <w:t xml:space="preserve"> </w:t>
      </w:r>
      <w:proofErr w:type="spellStart"/>
      <w:r w:rsidR="001E0022" w:rsidRPr="004E01F4">
        <w:rPr>
          <w:rFonts w:ascii="Sylfaen" w:hAnsi="Sylfaen" w:cs="Sylfaen"/>
        </w:rPr>
        <w:t>განვითარების</w:t>
      </w:r>
      <w:proofErr w:type="spellEnd"/>
      <w:r w:rsidR="001E0022" w:rsidRPr="004E01F4">
        <w:rPr>
          <w:rFonts w:ascii="Sylfaen" w:hAnsi="Sylfaen" w:cs="Sylfaen"/>
        </w:rPr>
        <w:t xml:space="preserve"> </w:t>
      </w:r>
      <w:proofErr w:type="spellStart"/>
      <w:r w:rsidR="001E0022" w:rsidRPr="004E01F4">
        <w:rPr>
          <w:rFonts w:ascii="Sylfaen" w:hAnsi="Sylfaen" w:cs="Sylfaen"/>
        </w:rPr>
        <w:t>ორგანიზაციის</w:t>
      </w:r>
      <w:proofErr w:type="spellEnd"/>
      <w:r w:rsidR="001E0022" w:rsidRPr="004E01F4">
        <w:rPr>
          <w:rFonts w:ascii="Sylfaen" w:hAnsi="Sylfaen" w:cs="Sylfaen"/>
        </w:rPr>
        <w:t xml:space="preserve">“ („OECD“) </w:t>
      </w:r>
      <w:proofErr w:type="spellStart"/>
      <w:r w:rsidR="001E0022" w:rsidRPr="004E01F4">
        <w:rPr>
          <w:rFonts w:ascii="Sylfaen" w:hAnsi="Sylfaen" w:cs="Sylfaen"/>
        </w:rPr>
        <w:t>წევრი</w:t>
      </w:r>
      <w:proofErr w:type="spellEnd"/>
      <w:r w:rsidR="001E0022" w:rsidRPr="004E01F4">
        <w:rPr>
          <w:rFonts w:ascii="Sylfaen" w:hAnsi="Sylfaen" w:cs="Sylfaen"/>
        </w:rPr>
        <w:t xml:space="preserve"> </w:t>
      </w:r>
      <w:proofErr w:type="spellStart"/>
      <w:r w:rsidR="001E0022" w:rsidRPr="004E01F4">
        <w:rPr>
          <w:rFonts w:ascii="Sylfaen" w:hAnsi="Sylfaen" w:cs="Sylfaen"/>
        </w:rPr>
        <w:t>ქვეყნის</w:t>
      </w:r>
      <w:proofErr w:type="spellEnd"/>
      <w:r w:rsidR="001E0022" w:rsidRPr="004E01F4">
        <w:rPr>
          <w:rFonts w:ascii="Sylfaen" w:hAnsi="Sylfaen" w:cs="Sylfaen"/>
        </w:rPr>
        <w:t xml:space="preserve"> </w:t>
      </w:r>
      <w:proofErr w:type="spellStart"/>
      <w:r w:rsidR="001E0022" w:rsidRPr="004E01F4">
        <w:rPr>
          <w:rFonts w:ascii="Sylfaen" w:hAnsi="Sylfaen" w:cs="Sylfaen"/>
        </w:rPr>
        <w:t>ბანკის</w:t>
      </w:r>
      <w:proofErr w:type="spellEnd"/>
      <w:r w:rsidR="001E0022" w:rsidRPr="004E01F4">
        <w:rPr>
          <w:rFonts w:ascii="Sylfaen" w:hAnsi="Sylfaen" w:cs="Sylfaen"/>
        </w:rPr>
        <w:t xml:space="preserve"> </w:t>
      </w:r>
      <w:proofErr w:type="spellStart"/>
      <w:r w:rsidR="001E0022" w:rsidRPr="004E01F4">
        <w:rPr>
          <w:rFonts w:ascii="Sylfaen" w:hAnsi="Sylfaen" w:cs="Sylfaen"/>
        </w:rPr>
        <w:t>მიერ</w:t>
      </w:r>
      <w:proofErr w:type="spellEnd"/>
      <w:r w:rsidR="006E408A" w:rsidRPr="004E01F4">
        <w:rPr>
          <w:rFonts w:ascii="Sylfaen" w:hAnsi="Sylfaen" w:cs="Sylfaen"/>
        </w:rPr>
        <w:t xml:space="preserve"> </w:t>
      </w:r>
      <w:proofErr w:type="spellStart"/>
      <w:r w:rsidR="006E408A" w:rsidRPr="004E01F4">
        <w:rPr>
          <w:rFonts w:ascii="Sylfaen" w:hAnsi="Sylfaen" w:cs="Sylfaen"/>
        </w:rPr>
        <w:t>და</w:t>
      </w:r>
      <w:proofErr w:type="spellEnd"/>
      <w:r w:rsidR="006E408A" w:rsidRPr="004E01F4">
        <w:rPr>
          <w:rFonts w:ascii="Sylfaen" w:hAnsi="Sylfaen" w:cs="Sylfaen"/>
        </w:rPr>
        <w:t xml:space="preserve"> </w:t>
      </w:r>
      <w:proofErr w:type="spellStart"/>
      <w:r w:rsidR="006E408A" w:rsidRPr="004E01F4">
        <w:rPr>
          <w:rFonts w:ascii="Sylfaen" w:hAnsi="Sylfaen" w:cs="Sylfaen"/>
        </w:rPr>
        <w:t>ძალაში</w:t>
      </w:r>
      <w:proofErr w:type="spellEnd"/>
      <w:r w:rsidR="006E408A" w:rsidRPr="004E01F4">
        <w:rPr>
          <w:rFonts w:ascii="Sylfaen" w:hAnsi="Sylfaen" w:cs="Sylfaen"/>
        </w:rPr>
        <w:t xml:space="preserve"> </w:t>
      </w:r>
      <w:proofErr w:type="spellStart"/>
      <w:r w:rsidR="006E408A" w:rsidRPr="004E01F4">
        <w:rPr>
          <w:rFonts w:ascii="Sylfaen" w:hAnsi="Sylfaen" w:cs="Sylfaen"/>
        </w:rPr>
        <w:t>უნდა</w:t>
      </w:r>
      <w:proofErr w:type="spellEnd"/>
      <w:r w:rsidR="006E408A" w:rsidRPr="004E01F4">
        <w:rPr>
          <w:rFonts w:ascii="Sylfaen" w:hAnsi="Sylfaen" w:cs="Sylfaen"/>
        </w:rPr>
        <w:t xml:space="preserve"> </w:t>
      </w:r>
      <w:proofErr w:type="spellStart"/>
      <w:r w:rsidR="006E408A" w:rsidRPr="004E01F4">
        <w:rPr>
          <w:rFonts w:ascii="Sylfaen" w:hAnsi="Sylfaen" w:cs="Sylfaen"/>
        </w:rPr>
        <w:t>იყოს</w:t>
      </w:r>
      <w:proofErr w:type="spellEnd"/>
      <w:r w:rsidR="006E408A" w:rsidRPr="004E01F4">
        <w:rPr>
          <w:rFonts w:ascii="Sylfaen" w:hAnsi="Sylfaen" w:cs="Sylfaen"/>
        </w:rPr>
        <w:t xml:space="preserve"> </w:t>
      </w:r>
      <w:proofErr w:type="spellStart"/>
      <w:r w:rsidR="006E408A" w:rsidRPr="004E01F4">
        <w:rPr>
          <w:rFonts w:ascii="Sylfaen" w:hAnsi="Sylfaen" w:cs="Sylfaen"/>
        </w:rPr>
        <w:t>არანაკლებ</w:t>
      </w:r>
      <w:proofErr w:type="spellEnd"/>
      <w:r w:rsidR="006E408A" w:rsidRPr="004E01F4">
        <w:rPr>
          <w:rFonts w:ascii="Sylfaen" w:hAnsi="Sylfaen" w:cs="Sylfaen"/>
        </w:rPr>
        <w:t xml:space="preserve"> </w:t>
      </w:r>
      <w:proofErr w:type="spellStart"/>
      <w:r w:rsidR="001E0022" w:rsidRPr="004E01F4">
        <w:rPr>
          <w:rFonts w:ascii="Sylfaen" w:hAnsi="Sylfaen" w:cs="Sylfaen"/>
          <w:highlight w:val="yellow"/>
        </w:rPr>
        <w:t>სამუშაოების</w:t>
      </w:r>
      <w:proofErr w:type="spellEnd"/>
      <w:r w:rsidR="001E0022" w:rsidRPr="004E01F4">
        <w:rPr>
          <w:rFonts w:ascii="Sylfaen" w:hAnsi="Sylfaen" w:cs="Sylfaen"/>
          <w:highlight w:val="yellow"/>
        </w:rPr>
        <w:t xml:space="preserve"> </w:t>
      </w:r>
      <w:proofErr w:type="spellStart"/>
      <w:r w:rsidR="006E408A" w:rsidRPr="004E01F4">
        <w:rPr>
          <w:rFonts w:ascii="Sylfaen" w:hAnsi="Sylfaen" w:cs="Sylfaen"/>
          <w:b/>
          <w:highlight w:val="yellow"/>
        </w:rPr>
        <w:t>დასრულებ</w:t>
      </w:r>
      <w:proofErr w:type="spellEnd"/>
      <w:r w:rsidR="006E408A" w:rsidRPr="004E01F4">
        <w:rPr>
          <w:rFonts w:ascii="Sylfaen" w:hAnsi="Sylfaen" w:cs="Sylfaen"/>
          <w:b/>
          <w:highlight w:val="yellow"/>
          <w:lang w:val="ka-GE"/>
        </w:rPr>
        <w:t xml:space="preserve">იდან </w:t>
      </w:r>
      <w:r w:rsidR="004E01F4" w:rsidRPr="004E01F4">
        <w:rPr>
          <w:rFonts w:ascii="Sylfaen" w:hAnsi="Sylfaen" w:cs="Sylfaen"/>
          <w:b/>
          <w:highlight w:val="yellow"/>
        </w:rPr>
        <w:t xml:space="preserve"> 1 </w:t>
      </w:r>
      <w:proofErr w:type="spellStart"/>
      <w:r w:rsidR="004E01F4" w:rsidRPr="004E01F4">
        <w:rPr>
          <w:rFonts w:ascii="Sylfaen" w:hAnsi="Sylfaen" w:cs="Sylfaen"/>
          <w:b/>
          <w:highlight w:val="yellow"/>
        </w:rPr>
        <w:t>თვის</w:t>
      </w:r>
      <w:proofErr w:type="spellEnd"/>
      <w:r w:rsidR="001E0022" w:rsidRPr="004E01F4">
        <w:rPr>
          <w:rFonts w:ascii="Sylfaen" w:hAnsi="Sylfaen" w:cs="Sylfaen"/>
          <w:b/>
          <w:highlight w:val="yellow"/>
        </w:rPr>
        <w:t xml:space="preserve"> </w:t>
      </w:r>
      <w:proofErr w:type="spellStart"/>
      <w:r w:rsidR="001E0022" w:rsidRPr="004E01F4">
        <w:rPr>
          <w:rFonts w:ascii="Sylfaen" w:hAnsi="Sylfaen" w:cs="Sylfaen"/>
          <w:b/>
          <w:highlight w:val="yellow"/>
        </w:rPr>
        <w:t>განმავლობაში</w:t>
      </w:r>
      <w:proofErr w:type="spellEnd"/>
      <w:r w:rsidR="001E0022" w:rsidRPr="004E01F4">
        <w:rPr>
          <w:rFonts w:ascii="Sylfaen" w:hAnsi="Sylfaen" w:cs="Sylfaen"/>
          <w:b/>
          <w:highlight w:val="yellow"/>
        </w:rPr>
        <w:t>.</w:t>
      </w:r>
      <w:r w:rsidR="001E0022" w:rsidRPr="004E01F4">
        <w:rPr>
          <w:rFonts w:ascii="Sylfaen" w:hAnsi="Sylfaen" w:cs="Sylfaen"/>
          <w:b/>
        </w:rPr>
        <w:t xml:space="preserve"> </w:t>
      </w:r>
    </w:p>
    <w:p w:rsidR="00C74E5F" w:rsidRPr="001E0022" w:rsidRDefault="00C74E5F" w:rsidP="00C74E5F">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24445A" w:rsidRDefault="0024445A" w:rsidP="0024445A">
      <w:pPr>
        <w:pStyle w:val="ListParagraph"/>
        <w:spacing w:after="0" w:line="240" w:lineRule="auto"/>
        <w:jc w:val="both"/>
        <w:rPr>
          <w:rFonts w:ascii="Sylfaen" w:hAnsi="Sylfaen"/>
          <w:lang w:val="ka-GE"/>
        </w:rPr>
      </w:pPr>
    </w:p>
    <w:p w:rsidR="00BC7740" w:rsidRPr="0024445A" w:rsidRDefault="005F2A51" w:rsidP="0024445A">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004E01F4">
        <w:rPr>
          <w:rFonts w:ascii="Sylfaen" w:hAnsi="Sylfaen" w:cs="Sylfaen"/>
        </w:rPr>
        <w:t xml:space="preserve"> </w:t>
      </w:r>
      <w:proofErr w:type="spellStart"/>
      <w:r w:rsidR="004E01F4">
        <w:rPr>
          <w:rFonts w:ascii="Sylfaen" w:hAnsi="Sylfaen" w:cs="Sylfaen"/>
        </w:rPr>
        <w:t>დანართი</w:t>
      </w:r>
      <w:proofErr w:type="spellEnd"/>
      <w:r w:rsidR="004E01F4">
        <w:rPr>
          <w:rFonts w:ascii="Sylfaen" w:hAnsi="Sylfaen" w:cs="Sylfaen"/>
        </w:rPr>
        <w:t xml:space="preserve"> N1</w:t>
      </w:r>
      <w:r w:rsidR="00682F84" w:rsidRPr="0024445A">
        <w:rPr>
          <w:rFonts w:ascii="Sylfaen" w:hAnsi="Sylfaen" w:cs="Sylfaen"/>
        </w:rPr>
        <w:t>-</w:t>
      </w:r>
      <w:r w:rsidRPr="002444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4E01F4" w:rsidRPr="004E01F4" w:rsidRDefault="004E01F4" w:rsidP="004E01F4">
      <w:pPr>
        <w:pStyle w:val="ListParagraph"/>
        <w:numPr>
          <w:ilvl w:val="0"/>
          <w:numId w:val="18"/>
        </w:numPr>
        <w:spacing w:after="0"/>
        <w:rPr>
          <w:rFonts w:ascii="Sylfaen" w:hAnsi="Sylfaen" w:cs="Sylfaen"/>
          <w:b/>
          <w:color w:val="FF0000"/>
          <w:u w:val="single"/>
          <w:lang w:val="ka-GE"/>
        </w:rPr>
      </w:pPr>
      <w:r w:rsidRPr="004E01F4">
        <w:rPr>
          <w:rFonts w:ascii="Sylfaen" w:hAnsi="Sylfaen" w:cs="Sylfaen"/>
          <w:b/>
          <w:color w:val="FF0000"/>
          <w:u w:val="single"/>
          <w:lang w:val="ka-GE"/>
        </w:rPr>
        <w:t>განფასება მოგვაწოდეთ 1, 2, 3, და 4 ამომრთველის შეცვლის შემთხვევებში (რა ფასი იქნება 1 ის შეცვლის შემთხვევაში, 2 ის შეცვლის შემთხვევაში და ა.შ).</w:t>
      </w:r>
    </w:p>
    <w:p w:rsidR="004E01F4" w:rsidRPr="004E01F4" w:rsidRDefault="004E01F4" w:rsidP="004E01F4">
      <w:pPr>
        <w:pStyle w:val="ListParagraph"/>
        <w:numPr>
          <w:ilvl w:val="0"/>
          <w:numId w:val="18"/>
        </w:numPr>
        <w:spacing w:after="0"/>
        <w:rPr>
          <w:rFonts w:ascii="Sylfaen" w:hAnsi="Sylfaen" w:cs="Sylfaen"/>
          <w:b/>
          <w:color w:val="FF0000"/>
          <w:u w:val="single"/>
          <w:lang w:val="ka-GE"/>
        </w:rPr>
      </w:pPr>
      <w:r w:rsidRPr="004E01F4">
        <w:rPr>
          <w:rFonts w:ascii="Sylfaen" w:hAnsi="Sylfaen" w:cs="Sylfaen"/>
          <w:b/>
          <w:color w:val="FF0000"/>
          <w:u w:val="single"/>
          <w:lang w:val="ka-GE"/>
        </w:rPr>
        <w:t>მოწოდება შესრულების ვადა უნდა იყოს 2023 წლის ნოემბერი.</w:t>
      </w:r>
    </w:p>
    <w:p w:rsidR="004E01F4" w:rsidRPr="004E01F4" w:rsidRDefault="004E01F4" w:rsidP="004E01F4">
      <w:pPr>
        <w:spacing w:after="0"/>
        <w:rPr>
          <w:rFonts w:ascii="Sylfaen" w:hAnsi="Sylfaen" w:cs="Sylfaen"/>
          <w:lang w:val="ka-GE"/>
        </w:rPr>
      </w:pP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392051"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4E01F4">
        <w:rPr>
          <w:rFonts w:ascii="Sylfaen" w:hAnsi="Sylfaen"/>
          <w:lang w:val="ka-GE"/>
        </w:rPr>
        <w:t xml:space="preserve">- </w:t>
      </w:r>
      <w:r w:rsidR="00392051" w:rsidRPr="00392051">
        <w:rPr>
          <w:rFonts w:ascii="Sylfaen" w:hAnsi="Sylfaen"/>
          <w:b/>
          <w:u w:val="single"/>
          <w:lang w:val="ka-GE"/>
        </w:rPr>
        <w:t>ჟინვალ</w:t>
      </w:r>
      <w:r w:rsidR="00392051">
        <w:rPr>
          <w:rFonts w:ascii="Sylfaen" w:hAnsi="Sylfaen"/>
          <w:b/>
          <w:u w:val="single"/>
          <w:lang w:val="ka-GE"/>
        </w:rPr>
        <w:t>ი</w:t>
      </w:r>
      <w:r w:rsidR="00392051" w:rsidRPr="00392051">
        <w:rPr>
          <w:rFonts w:ascii="Sylfaen" w:hAnsi="Sylfaen"/>
          <w:b/>
          <w:u w:val="single"/>
          <w:lang w:val="ka-GE"/>
        </w:rPr>
        <w:t xml:space="preserve"> ჰესი</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4E01F4">
        <w:rPr>
          <w:rFonts w:ascii="Sylfaen" w:hAnsi="Sylfaen"/>
          <w:lang w:val="ka-GE"/>
        </w:rPr>
        <w:t xml:space="preserve"> - ექვემდებარება მოლაპარაკებას.</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w:t>
      </w:r>
      <w:r w:rsidR="006E408A">
        <w:rPr>
          <w:rFonts w:ascii="Sylfaen" w:hAnsi="Sylfaen"/>
          <w:lang w:val="ka-GE"/>
        </w:rPr>
        <w:t>იები რომლებიც შემოგვთავაზებენ მეტ</w:t>
      </w:r>
      <w:r w:rsidR="00AB1E01" w:rsidRPr="00001A54">
        <w:rPr>
          <w:rFonts w:ascii="Sylfaen" w:hAnsi="Sylfaen"/>
          <w:lang w:val="ka-GE"/>
        </w:rPr>
        <w:t xml:space="preserve"> წლიან გარანტიას პრიორიტეტი მიენიწება შერჩევის დროს</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 xml:space="preserve">იმ ქყვეყნის შესაბამისი სადაც მოხდება მასალის წარმოება </w:t>
      </w:r>
    </w:p>
    <w:p w:rsidR="0084668D" w:rsidRPr="00001A54" w:rsidRDefault="0084668D" w:rsidP="00705404">
      <w:pPr>
        <w:pStyle w:val="ListParagraph"/>
        <w:numPr>
          <w:ilvl w:val="0"/>
          <w:numId w:val="10"/>
        </w:numPr>
        <w:spacing w:after="0"/>
        <w:jc w:val="both"/>
        <w:rPr>
          <w:rFonts w:ascii="Sylfaen" w:hAnsi="Sylfaen"/>
          <w:lang w:val="ka-GE"/>
        </w:rPr>
      </w:pPr>
      <w:bookmarkStart w:id="0" w:name="_GoBack"/>
      <w:bookmarkEnd w:id="0"/>
      <w:r w:rsidRPr="00001A54">
        <w:rPr>
          <w:rFonts w:ascii="Sylfaen" w:hAnsi="Sylfaen"/>
          <w:lang w:val="ka-GE"/>
        </w:rPr>
        <w:lastRenderedPageBreak/>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E01F4">
        <w:rPr>
          <w:rFonts w:ascii="Sylfaen" w:hAnsi="Sylfaen"/>
          <w:b/>
          <w:i/>
          <w:u w:val="single"/>
          <w:lang w:val="ka-GE"/>
        </w:rPr>
        <w:t xml:space="preserve">არაუგვიანეს 2023 </w:t>
      </w:r>
      <w:r w:rsidR="00C167DA">
        <w:rPr>
          <w:rFonts w:ascii="Sylfaen" w:hAnsi="Sylfaen"/>
          <w:b/>
          <w:i/>
          <w:u w:val="single"/>
          <w:lang w:val="ka-GE"/>
        </w:rPr>
        <w:t>წლ</w:t>
      </w:r>
      <w:r w:rsidR="004E01F4">
        <w:rPr>
          <w:rFonts w:ascii="Sylfaen" w:hAnsi="Sylfaen"/>
          <w:b/>
          <w:i/>
          <w:highlight w:val="yellow"/>
          <w:u w:val="single"/>
          <w:lang w:val="ka-GE"/>
        </w:rPr>
        <w:t>ის 16</w:t>
      </w:r>
      <w:r w:rsidR="003E29FC" w:rsidRPr="00C167DA">
        <w:rPr>
          <w:rFonts w:ascii="Sylfaen" w:hAnsi="Sylfaen"/>
          <w:b/>
          <w:i/>
          <w:highlight w:val="yellow"/>
          <w:u w:val="single"/>
          <w:lang w:val="ka-GE"/>
        </w:rPr>
        <w:t xml:space="preserve"> </w:t>
      </w:r>
      <w:r w:rsidR="004E01F4">
        <w:rPr>
          <w:rFonts w:ascii="Sylfaen" w:hAnsi="Sylfaen"/>
          <w:b/>
          <w:i/>
          <w:highlight w:val="yellow"/>
          <w:u w:val="single"/>
          <w:lang w:val="ka-GE"/>
        </w:rPr>
        <w:t>მარტ</w:t>
      </w:r>
      <w:r w:rsidR="006E408A" w:rsidRPr="00C167DA">
        <w:rPr>
          <w:rFonts w:ascii="Sylfaen" w:hAnsi="Sylfaen"/>
          <w:b/>
          <w:i/>
          <w:highlight w:val="yellow"/>
          <w:u w:val="single"/>
          <w:lang w:val="ka-GE"/>
        </w:rPr>
        <w:t>ის</w:t>
      </w:r>
      <w:r w:rsidR="003E29FC">
        <w:rPr>
          <w:rFonts w:ascii="Sylfaen" w:hAnsi="Sylfaen"/>
          <w:b/>
          <w:i/>
          <w:u w:val="single"/>
          <w:lang w:val="ka-GE"/>
        </w:rPr>
        <w:t xml:space="preserve"> 18</w:t>
      </w:r>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lastRenderedPageBreak/>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39193935"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E01F4"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C6A" w:rsidRDefault="005C0C6A" w:rsidP="007902EA">
      <w:pPr>
        <w:spacing w:after="0" w:line="240" w:lineRule="auto"/>
      </w:pPr>
      <w:r>
        <w:separator/>
      </w:r>
    </w:p>
  </w:endnote>
  <w:endnote w:type="continuationSeparator" w:id="0">
    <w:p w:rsidR="005C0C6A" w:rsidRDefault="005C0C6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127345">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C6A" w:rsidRDefault="005C0C6A" w:rsidP="007902EA">
      <w:pPr>
        <w:spacing w:after="0" w:line="240" w:lineRule="auto"/>
      </w:pPr>
      <w:r>
        <w:separator/>
      </w:r>
    </w:p>
  </w:footnote>
  <w:footnote w:type="continuationSeparator" w:id="0">
    <w:p w:rsidR="005C0C6A" w:rsidRDefault="005C0C6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A5DD6"/>
    <w:multiLevelType w:val="hybridMultilevel"/>
    <w:tmpl w:val="5B68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7" w15:restartNumberingAfterBreak="0">
    <w:nsid w:val="7DBD0E22"/>
    <w:multiLevelType w:val="hybridMultilevel"/>
    <w:tmpl w:val="C284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0"/>
  </w:num>
  <w:num w:numId="4">
    <w:abstractNumId w:val="14"/>
  </w:num>
  <w:num w:numId="5">
    <w:abstractNumId w:val="8"/>
  </w:num>
  <w:num w:numId="6">
    <w:abstractNumId w:val="1"/>
  </w:num>
  <w:num w:numId="7">
    <w:abstractNumId w:val="15"/>
  </w:num>
  <w:num w:numId="8">
    <w:abstractNumId w:val="4"/>
  </w:num>
  <w:num w:numId="9">
    <w:abstractNumId w:val="5"/>
  </w:num>
  <w:num w:numId="10">
    <w:abstractNumId w:val="10"/>
  </w:num>
  <w:num w:numId="11">
    <w:abstractNumId w:val="13"/>
  </w:num>
  <w:num w:numId="12">
    <w:abstractNumId w:val="6"/>
  </w:num>
  <w:num w:numId="13">
    <w:abstractNumId w:val="3"/>
  </w:num>
  <w:num w:numId="14">
    <w:abstractNumId w:val="11"/>
  </w:num>
  <w:num w:numId="15">
    <w:abstractNumId w:val="12"/>
  </w:num>
  <w:num w:numId="16">
    <w:abstractNumId w:val="9"/>
  </w:num>
  <w:num w:numId="17">
    <w:abstractNumId w:val="2"/>
  </w:num>
  <w:num w:numId="1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345"/>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051"/>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01F4"/>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0C6A"/>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DA2E37"/>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30985">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C7D35-B0C3-4648-9D6D-B699E0BB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91</cp:revision>
  <cp:lastPrinted>2022-10-31T12:05:00Z</cp:lastPrinted>
  <dcterms:created xsi:type="dcterms:W3CDTF">2021-10-22T05:18:00Z</dcterms:created>
  <dcterms:modified xsi:type="dcterms:W3CDTF">2023-03-01T12:39:00Z</dcterms:modified>
</cp:coreProperties>
</file>