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9DD4CEA"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FE3535">
        <w:rPr>
          <w:rFonts w:ascii="Sylfaen" w:hAnsi="Sylfaen" w:cs="Sylfaen"/>
          <w:b/>
          <w:sz w:val="28"/>
          <w:lang w:val="ka-GE"/>
        </w:rPr>
        <w:t>ერთ</w:t>
      </w:r>
      <w:r w:rsidR="005B0FD6">
        <w:rPr>
          <w:rFonts w:ascii="Sylfaen" w:hAnsi="Sylfaen" w:cs="Sylfaen"/>
          <w:b/>
          <w:sz w:val="28"/>
          <w:lang w:val="ka-GE"/>
        </w:rPr>
        <w:t xml:space="preserve"> ლოტად</w:t>
      </w:r>
    </w:p>
    <w:p w14:paraId="79791AEB" w14:textId="07B61B03" w:rsidR="00BC3ECD" w:rsidRPr="005B0FD6" w:rsidRDefault="00677B85" w:rsidP="00BC3ECD">
      <w:pPr>
        <w:spacing w:after="0" w:line="240" w:lineRule="auto"/>
        <w:jc w:val="center"/>
        <w:rPr>
          <w:rFonts w:ascii="Sylfaen" w:hAnsi="Sylfaen" w:cs="Sylfaen"/>
          <w:b/>
          <w:sz w:val="28"/>
          <w:lang w:val="ka-GE"/>
        </w:rPr>
      </w:pPr>
      <w:r>
        <w:rPr>
          <w:rFonts w:ascii="Sylfaen" w:hAnsi="Sylfaen" w:cs="Sylfaen"/>
          <w:b/>
          <w:sz w:val="28"/>
          <w:lang w:val="ka-GE"/>
        </w:rPr>
        <w:t>N</w:t>
      </w:r>
      <w:r>
        <w:rPr>
          <w:rFonts w:ascii="Sylfaen" w:hAnsi="Sylfaen" w:cs="Sylfaen"/>
          <w:b/>
          <w:sz w:val="28"/>
        </w:rPr>
        <w:t>ISSAN VERSA &amp; TIIDA</w:t>
      </w:r>
      <w:r w:rsidR="005B0FD6" w:rsidRPr="005B0FD6">
        <w:rPr>
          <w:rFonts w:ascii="Sylfaen" w:hAnsi="Sylfaen" w:cs="Sylfaen"/>
          <w:b/>
          <w:sz w:val="28"/>
        </w:rPr>
        <w:t xml:space="preserve"> (</w:t>
      </w:r>
      <w:r>
        <w:rPr>
          <w:rFonts w:ascii="Sylfaen" w:hAnsi="Sylfaen" w:cs="Sylfaen"/>
          <w:b/>
          <w:sz w:val="28"/>
          <w:lang w:val="ka-GE"/>
        </w:rPr>
        <w:t>ნისან ვერსა-ტიდა)</w:t>
      </w:r>
      <w:r w:rsidR="005B0FD6" w:rsidRPr="005B0FD6">
        <w:rPr>
          <w:rFonts w:ascii="Sylfaen" w:hAnsi="Sylfaen" w:cs="Sylfaen"/>
          <w:b/>
          <w:sz w:val="28"/>
          <w:lang w:val="ka-GE"/>
        </w:rPr>
        <w:t xml:space="preserve"> სათადარიგო ნაწილების შესყიდვა</w:t>
      </w:r>
      <w:r w:rsidR="005B0FD6">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r>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096DC9B0" w14:textId="763E49BC" w:rsidR="005B0FD6" w:rsidRPr="005B0FD6" w:rsidRDefault="00182320" w:rsidP="000353F8">
      <w:pPr>
        <w:spacing w:after="0" w:line="240" w:lineRule="auto"/>
        <w:jc w:val="both"/>
        <w:rPr>
          <w:rFonts w:ascii="Sylfaen" w:hAnsi="Sylfaen" w:cs="Sylfaen"/>
          <w:b/>
          <w:bCs/>
        </w:rPr>
      </w:pPr>
      <w:r>
        <w:rPr>
          <w:rFonts w:ascii="Sylfaen" w:hAnsi="Sylfaen" w:cs="Sylfaen"/>
          <w:b/>
          <w:bCs/>
          <w:lang w:val="ka-GE"/>
        </w:rPr>
        <w:t>ლოტი 1</w:t>
      </w:r>
      <w:r w:rsidR="005B0FD6">
        <w:rPr>
          <w:rFonts w:ascii="Sylfaen" w:hAnsi="Sylfaen" w:cs="Sylfaen"/>
          <w:b/>
          <w:bCs/>
          <w:lang w:val="ka-GE"/>
        </w:rPr>
        <w:t xml:space="preserve"> – </w:t>
      </w:r>
      <w:r w:rsidR="00677B85">
        <w:rPr>
          <w:rFonts w:ascii="Sylfaen" w:hAnsi="Sylfaen" w:cs="Sylfaen"/>
          <w:b/>
          <w:bCs/>
          <w:lang w:val="ka-GE"/>
        </w:rPr>
        <w:t>N</w:t>
      </w:r>
      <w:r w:rsidR="00677B85">
        <w:rPr>
          <w:rFonts w:ascii="Sylfaen" w:hAnsi="Sylfaen" w:cs="Sylfaen"/>
          <w:b/>
          <w:bCs/>
        </w:rPr>
        <w:t xml:space="preserve">ISSAN VERSA-TIIDA </w:t>
      </w:r>
      <w:r w:rsidR="00677B85">
        <w:rPr>
          <w:rFonts w:ascii="Sylfaen" w:hAnsi="Sylfaen" w:cs="Sylfaen"/>
          <w:b/>
          <w:bCs/>
          <w:lang w:val="ka-GE"/>
        </w:rPr>
        <w:t>(ნისან ვერსა-ტიდა)</w:t>
      </w:r>
      <w:r w:rsidR="005B0FD6">
        <w:rPr>
          <w:rFonts w:ascii="Sylfaen" w:hAnsi="Sylfaen" w:cs="Sylfaen"/>
          <w:b/>
          <w:bCs/>
          <w:lang w:val="ka-GE"/>
        </w:rPr>
        <w:t xml:space="preserve"> (ექსელში </w:t>
      </w:r>
      <w:r w:rsidR="00FE3535">
        <w:rPr>
          <w:rFonts w:ascii="Sylfaen" w:hAnsi="Sylfaen" w:cs="Sylfaen"/>
          <w:b/>
          <w:bCs/>
        </w:rPr>
        <w:t>Sheet 2</w:t>
      </w:r>
      <w:r w:rsidR="005B0FD6">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457E1C31" w:rsidR="00B008AF" w:rsidRPr="00771D16" w:rsidRDefault="00677B85"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33113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44501E5A"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p>
    <w:p w14:paraId="50A94467" w14:textId="31CDF6A2" w:rsidR="00677B85" w:rsidRDefault="00677B85"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შემოთავაზებული ნაწილებისს კოდები (რაც შეფუთვის ყუთზეა დატანილი)</w:t>
      </w:r>
    </w:p>
    <w:p w14:paraId="5A4DA769" w14:textId="51C96F1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p>
    <w:p w14:paraId="37B86F1F" w14:textId="0A11184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13F2EE9" w14:textId="220D4119"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ნაშთით შემოთავაზებული რაოდენობა</w:t>
      </w:r>
    </w:p>
    <w:p w14:paraId="718730F9" w14:textId="0A95913E"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ნაშთიდან შემოთავაზებული რაოდენობის მოწოდების ვადა</w:t>
      </w:r>
    </w:p>
    <w:p w14:paraId="26F1A2AF" w14:textId="0C6119C8"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სრულად GWP-ის მიერ მოთხოვნილი რაოდენობის მოწოდების ვადა</w:t>
      </w:r>
    </w:p>
    <w:p w14:paraId="0426C76E" w14:textId="0942F6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1C87E73F" w:rsidR="001B6A7C" w:rsidRDefault="001B6A7C" w:rsidP="009A528A">
      <w:pPr>
        <w:jc w:val="center"/>
        <w:rPr>
          <w:rFonts w:ascii="Sylfaen" w:hAnsi="Sylfaen" w:cs="Sylfaen"/>
          <w:color w:val="222222"/>
          <w:shd w:val="clear" w:color="auto" w:fill="FFFFFF"/>
          <w:lang w:val="ka-GE"/>
        </w:rPr>
      </w:pPr>
    </w:p>
    <w:p w14:paraId="24BF119D" w14:textId="16FC1D05" w:rsidR="00677B85" w:rsidRDefault="00677B85" w:rsidP="009A528A">
      <w:pPr>
        <w:jc w:val="center"/>
        <w:rPr>
          <w:rFonts w:ascii="Sylfaen" w:hAnsi="Sylfaen" w:cs="Sylfaen"/>
          <w:color w:val="222222"/>
          <w:shd w:val="clear" w:color="auto" w:fill="FFFFFF"/>
          <w:lang w:val="ka-GE"/>
        </w:rPr>
      </w:pPr>
    </w:p>
    <w:p w14:paraId="60F20D86" w14:textId="77777777" w:rsidR="00677B85" w:rsidRDefault="00677B85"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lastRenderedPageBreak/>
        <w:t>განსაკუთრებული მოთხოვნები:</w:t>
      </w:r>
    </w:p>
    <w:p w14:paraId="2EDEC589" w14:textId="492EA85D"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„საქონლის“ ხარისხი უნდა შეესაბამებოდეს კონკრეტული „საქო</w:t>
      </w:r>
      <w:r w:rsidR="00C5041B">
        <w:rPr>
          <w:rFonts w:ascii="Sylfaen" w:hAnsi="Sylfaen" w:cs="Sylfaen"/>
          <w:lang w:val="ka-GE"/>
        </w:rPr>
        <w:t xml:space="preserve">ნლისათვის“ დადგენილ მოთხოვნებს </w:t>
      </w:r>
      <w:r w:rsidRPr="005B0FD6">
        <w:rPr>
          <w:rFonts w:ascii="Sylfaen" w:hAnsi="Sylfaen" w:cs="Sylfaen"/>
          <w:lang w:val="ka-GE"/>
        </w:rPr>
        <w:t>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 xml:space="preserve">პრეტედენმა ფასი უნდა დააფიქსიროს </w:t>
      </w:r>
      <w:bookmarkStart w:id="0" w:name="_GoBack"/>
      <w:bookmarkEnd w:id="0"/>
      <w:r w:rsidRPr="005B0FD6">
        <w:rPr>
          <w:rFonts w:ascii="Sylfaen" w:hAnsi="Sylfaen" w:cs="Sylfaen"/>
          <w:lang w:val="ka-GE"/>
        </w:rPr>
        <w:t>ლარში დღგ-ეს ჩათვლით</w:t>
      </w:r>
    </w:p>
    <w:p w14:paraId="3078897A" w14:textId="38576E7C" w:rsidR="00D6114D" w:rsidRPr="005B0FD6" w:rsidRDefault="00D6114D" w:rsidP="005B0FD6">
      <w:pPr>
        <w:ind w:left="360"/>
        <w:rPr>
          <w:rFonts w:ascii="Sylfaen" w:hAnsi="Sylfaen" w:cs="Sylfaen"/>
          <w:lang w:val="ka-GE"/>
        </w:rPr>
      </w:pP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4E3898A4" w:rsidR="001C6888" w:rsidRPr="00CF2EB6"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B0FD6">
        <w:rPr>
          <w:rFonts w:ascii="Sylfaen" w:hAnsi="Sylfaen" w:cs="Sylfaen"/>
          <w:lang w:val="ka-GE"/>
        </w:rPr>
        <w:t>15</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xml:space="preserve">, დამკვეთის მოთხოვნის </w:t>
      </w:r>
      <w:r w:rsidR="00677B85">
        <w:rPr>
          <w:rFonts w:ascii="Sylfaen" w:hAnsi="Sylfaen" w:cs="Sylfaen"/>
          <w:lang w:val="ka-GE"/>
        </w:rPr>
        <w:t>და ტენდერში შემოთავაზებული წინადადების შესაბამისად.</w:t>
      </w:r>
      <w:r w:rsidR="00CF2EB6">
        <w:rPr>
          <w:rFonts w:ascii="Sylfaen" w:hAnsi="Sylfaen" w:cs="Sylfaen"/>
          <w:lang w:val="ka-GE"/>
        </w:rPr>
        <w:t xml:space="preserve"> პრეტედენს აქვს უფლება დააფიქსიროს </w:t>
      </w:r>
      <w:r w:rsidR="00CF2EB6">
        <w:rPr>
          <w:rFonts w:ascii="Sylfaen" w:hAnsi="Sylfaen" w:cs="Sylfaen"/>
        </w:rPr>
        <w:t>Annex 1-</w:t>
      </w:r>
      <w:r w:rsidR="00CF2EB6">
        <w:rPr>
          <w:rFonts w:ascii="Sylfaen" w:hAnsi="Sylfaen" w:cs="Sylfaen"/>
          <w:lang w:val="ka-GE"/>
        </w:rPr>
        <w:t>ში მისთვის მისაღები მოწოდების ვადა. პრიორიტეტი მიენიჭება ასევე უადრეს მოწოდების ვადას.</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lastRenderedPageBreak/>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lastRenderedPageBreak/>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5.75pt;height:48.75pt" o:ole="">
            <v:imagedata r:id="rId13" o:title=""/>
          </v:shape>
          <o:OLEObject Type="Embed" ProgID="Acrobat.Document.DC" ShapeID="_x0000_i1026" DrawAspect="Icon" ObjectID="_174031938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lastRenderedPageBreak/>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1" w:name="_Toc454818556"/>
      <w:bookmarkEnd w:id="1"/>
    </w:p>
    <w:sectPr w:rsidR="00237416" w:rsidRPr="00FE353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7F7E4" w14:textId="77777777" w:rsidR="00E31F55" w:rsidRDefault="00E31F55" w:rsidP="007902EA">
      <w:pPr>
        <w:spacing w:after="0" w:line="240" w:lineRule="auto"/>
      </w:pPr>
      <w:r>
        <w:separator/>
      </w:r>
    </w:p>
  </w:endnote>
  <w:endnote w:type="continuationSeparator" w:id="0">
    <w:p w14:paraId="58EB27AC" w14:textId="77777777" w:rsidR="00E31F55" w:rsidRDefault="00E31F5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8596B3F" w:rsidR="004A3BD8" w:rsidRDefault="004A3BD8">
        <w:pPr>
          <w:pStyle w:val="Footer"/>
          <w:jc w:val="right"/>
        </w:pPr>
        <w:r>
          <w:fldChar w:fldCharType="begin"/>
        </w:r>
        <w:r>
          <w:instrText xml:space="preserve"> PAGE   \* MERGEFORMAT </w:instrText>
        </w:r>
        <w:r>
          <w:fldChar w:fldCharType="separate"/>
        </w:r>
        <w:r w:rsidR="00C5041B">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2A410" w14:textId="77777777" w:rsidR="00E31F55" w:rsidRDefault="00E31F55" w:rsidP="007902EA">
      <w:pPr>
        <w:spacing w:after="0" w:line="240" w:lineRule="auto"/>
      </w:pPr>
      <w:r>
        <w:separator/>
      </w:r>
    </w:p>
  </w:footnote>
  <w:footnote w:type="continuationSeparator" w:id="0">
    <w:p w14:paraId="48FD3E0C" w14:textId="77777777" w:rsidR="00E31F55" w:rsidRDefault="00E31F5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225E"/>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4F52"/>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77B85"/>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041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2EB6"/>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068E2"/>
    <w:rsid w:val="00E101B0"/>
    <w:rsid w:val="00E123C2"/>
    <w:rsid w:val="00E14853"/>
    <w:rsid w:val="00E2134C"/>
    <w:rsid w:val="00E25748"/>
    <w:rsid w:val="00E262FC"/>
    <w:rsid w:val="00E272FF"/>
    <w:rsid w:val="00E27591"/>
    <w:rsid w:val="00E3022B"/>
    <w:rsid w:val="00E31F55"/>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C42B0"/>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NISSAN\&#4321;&#4304;&#4322;&#4308;&#4316;&#4307;&#4308;&#4320;&#4317;%20&#4307;&#4317;&#4313;&#4323;&#4315;&#4308;&#4316;&#4322;&#4304;&#4330;&#4312;&#4304;\&#4307;&#4304;&#4316;&#4304;&#4320;&#4311;&#4312;%20N1%20-%20Annex%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A581A-8B6F-4601-B988-BB506AD7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17</cp:revision>
  <cp:lastPrinted>2015-07-27T06:36:00Z</cp:lastPrinted>
  <dcterms:created xsi:type="dcterms:W3CDTF">2021-04-08T14:29:00Z</dcterms:created>
  <dcterms:modified xsi:type="dcterms:W3CDTF">2023-03-14T13:17:00Z</dcterms:modified>
</cp:coreProperties>
</file>