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FD0DCD" w:rsidRPr="00485E5A" w:rsidRDefault="002D7AFD" w:rsidP="00665C42">
      <w:pPr>
        <w:spacing w:after="0" w:line="360" w:lineRule="auto"/>
        <w:jc w:val="center"/>
        <w:rPr>
          <w:rFonts w:ascii="AcadNusx" w:hAnsi="AcadNusx"/>
          <w:b/>
        </w:rPr>
      </w:pPr>
      <w:r w:rsidRPr="002D7AFD">
        <w:rPr>
          <w:rFonts w:ascii="Sylfaen" w:hAnsi="Sylfaen" w:cs="Sylfaen"/>
          <w:b/>
          <w:sz w:val="24"/>
          <w:lang w:val="ka-GE"/>
        </w:rPr>
        <w:t>ჟინვალჰესის აგრეგა</w:t>
      </w:r>
      <w:r>
        <w:rPr>
          <w:rFonts w:ascii="Sylfaen" w:hAnsi="Sylfaen" w:cs="Sylfaen"/>
          <w:b/>
          <w:sz w:val="24"/>
          <w:lang w:val="ka-GE"/>
        </w:rPr>
        <w:t>ტებზე აღგზნების სისტემის შეცვლა</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2D7AFD" w:rsidRPr="002D7AFD" w:rsidRDefault="002D7AFD" w:rsidP="002D7AFD">
      <w:pPr>
        <w:spacing w:after="0" w:line="240" w:lineRule="auto"/>
        <w:rPr>
          <w:rFonts w:ascii="Sylfaen" w:hAnsi="Sylfaen" w:cs="Sylfaen"/>
          <w:b/>
          <w:lang w:val="ka-GE"/>
        </w:rPr>
      </w:pPr>
      <w:r w:rsidRPr="002D7AFD">
        <w:rPr>
          <w:rFonts w:ascii="Sylfaen" w:hAnsi="Sylfaen" w:cs="Sylfaen"/>
          <w:b/>
          <w:lang w:val="ka-GE"/>
        </w:rPr>
        <w:t xml:space="preserve">ჟინვალჰესის აგრეგატებზე აღგზნების სისტემის შეცვლა. </w:t>
      </w:r>
    </w:p>
    <w:p w:rsidR="009F6909" w:rsidRPr="00485E5A" w:rsidRDefault="009F6909" w:rsidP="00D114DE">
      <w:pPr>
        <w:spacing w:after="0" w:line="240" w:lineRule="auto"/>
        <w:rPr>
          <w:rFonts w:ascii="Sylfaen" w:hAnsi="Sylfaen" w:cs="Sylfaen"/>
          <w:b/>
          <w:bCs/>
        </w:rPr>
      </w:pPr>
    </w:p>
    <w:p w:rsidR="00CF0A8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4C4254" w:rsidRDefault="004C4254" w:rsidP="004C4254">
      <w:pPr>
        <w:pStyle w:val="ListParagraph"/>
        <w:spacing w:after="0" w:line="240" w:lineRule="auto"/>
        <w:ind w:left="360"/>
        <w:jc w:val="both"/>
        <w:rPr>
          <w:rFonts w:ascii="Sylfaen" w:hAnsi="Sylfaen"/>
          <w:b/>
          <w:lang w:val="ka-GE"/>
        </w:rPr>
      </w:pPr>
    </w:p>
    <w:p w:rsidR="004C4254" w:rsidRDefault="004C4254" w:rsidP="004C4254">
      <w:pPr>
        <w:spacing w:after="0" w:line="240" w:lineRule="auto"/>
        <w:jc w:val="both"/>
        <w:rPr>
          <w:rFonts w:ascii="Sylfaen" w:hAnsi="Sylfaen"/>
          <w:b/>
          <w:color w:val="FF0000"/>
          <w:u w:val="single"/>
          <w:lang w:val="ka-GE"/>
        </w:rPr>
      </w:pPr>
      <w:r w:rsidRPr="0006492D">
        <w:rPr>
          <w:rFonts w:ascii="Sylfaen" w:hAnsi="Sylfaen"/>
          <w:b/>
          <w:color w:val="FF0000"/>
          <w:u w:val="single"/>
          <w:lang w:val="ka-GE"/>
        </w:rPr>
        <w:t>ტექნიკური დავალება</w:t>
      </w:r>
    </w:p>
    <w:p w:rsidR="002D7AFD" w:rsidRPr="002D7AFD" w:rsidRDefault="002D7AFD" w:rsidP="002D7AFD">
      <w:pPr>
        <w:spacing w:after="0" w:line="240" w:lineRule="auto"/>
        <w:contextualSpacing/>
        <w:jc w:val="both"/>
        <w:rPr>
          <w:rFonts w:ascii="Sylfaen" w:eastAsia="Calibri" w:hAnsi="Sylfaen"/>
          <w:lang w:val="ka-GE"/>
        </w:rPr>
      </w:pPr>
    </w:p>
    <w:p w:rsidR="002D7AFD" w:rsidRPr="002D7AFD" w:rsidRDefault="002D7AFD" w:rsidP="002D7AFD">
      <w:pPr>
        <w:numPr>
          <w:ilvl w:val="0"/>
          <w:numId w:val="19"/>
        </w:numPr>
        <w:spacing w:after="0" w:line="240" w:lineRule="auto"/>
        <w:contextualSpacing/>
        <w:jc w:val="both"/>
        <w:rPr>
          <w:rFonts w:ascii="Sylfaen" w:eastAsia="Calibri" w:hAnsi="Sylfaen"/>
          <w:lang w:val="ka-GE"/>
        </w:rPr>
      </w:pPr>
      <w:r w:rsidRPr="002D7AFD">
        <w:rPr>
          <w:rFonts w:ascii="Sylfaen" w:eastAsia="Calibri" w:hAnsi="Sylfaen"/>
          <w:lang w:val="ka-GE"/>
        </w:rPr>
        <w:t>მორალურად მოძველებული ელ.მანქანური აღგზნება თავისი თვითნაკეთი ძაბვის ავტომატური რეგულიატორით ვერ აკმაყოფილებს ძაბვის სწრაფად  აღდგენის თანამედროვე პირობას. ელ.ენერგიის საბითუმო ვაჭრობაზე გადასვლასთან დაკავშირებით,  აუცილებელი პირობაა ხარისხიანი ელ.ენერგიის მიწოდება, კერძოდ ძაბვისა და სიხშირის ნომინალური პარამეტრების დაცვა.ამ მოთხოვნების შესასრულებლად საჭიროა აღგზნების სისტემის შეცვლა.</w:t>
      </w:r>
    </w:p>
    <w:p w:rsidR="002D7AFD" w:rsidRPr="002D7AFD" w:rsidRDefault="002D7AFD" w:rsidP="002D7AFD">
      <w:pPr>
        <w:numPr>
          <w:ilvl w:val="0"/>
          <w:numId w:val="19"/>
        </w:numPr>
        <w:spacing w:after="0" w:line="240" w:lineRule="auto"/>
        <w:contextualSpacing/>
        <w:jc w:val="both"/>
        <w:rPr>
          <w:rFonts w:ascii="Sylfaen" w:eastAsia="Calibri" w:hAnsi="Sylfaen"/>
          <w:lang w:val="ka-GE"/>
        </w:rPr>
      </w:pPr>
      <w:r w:rsidRPr="002D7AFD">
        <w:rPr>
          <w:rFonts w:ascii="Sylfaen" w:eastAsia="Calibri" w:hAnsi="Sylfaen"/>
          <w:lang w:val="ka-GE"/>
        </w:rPr>
        <w:t>დაპროექტდეს ახალი აღგზნების სისტემა ნახევარ გამტარებზე, ძაბვის ავტომატური რეგულირების მოწყობილობით,რომელიც, იქნება სწრაფი და ძლიერი მოქმედების. მან უნდა შესძლოს ავარიის დროს სწრაფად მაოხდინოს ზემოქმედება აგრეგატის რეაქტიულ ტვირთზე,  რომელიც განაპირობებს გენერატორის სალტეზე ძაბვის ნომინალური სიდიდის შენარჩუნებას.</w:t>
      </w:r>
    </w:p>
    <w:p w:rsidR="002D7AFD" w:rsidRPr="002D7AFD" w:rsidRDefault="002D7AFD" w:rsidP="002D7AFD">
      <w:pPr>
        <w:numPr>
          <w:ilvl w:val="0"/>
          <w:numId w:val="19"/>
        </w:numPr>
        <w:spacing w:after="0" w:line="240" w:lineRule="auto"/>
        <w:contextualSpacing/>
        <w:jc w:val="both"/>
        <w:rPr>
          <w:rFonts w:ascii="Sylfaen" w:eastAsia="Calibri" w:hAnsi="Sylfaen"/>
          <w:lang w:val="ka-GE"/>
        </w:rPr>
      </w:pPr>
      <w:r w:rsidRPr="002D7AFD">
        <w:rPr>
          <w:rFonts w:ascii="Sylfaen" w:eastAsia="Calibri" w:hAnsi="Sylfaen"/>
          <w:lang w:val="ka-GE"/>
        </w:rPr>
        <w:t>უნდა მოხდეს არსებული აღგზნების სისტემის მთლიანი დემონტაჟი.</w:t>
      </w:r>
    </w:p>
    <w:p w:rsidR="002D7AFD" w:rsidRPr="002D7AFD" w:rsidRDefault="002D7AFD" w:rsidP="002D7AFD">
      <w:pPr>
        <w:numPr>
          <w:ilvl w:val="0"/>
          <w:numId w:val="19"/>
        </w:numPr>
        <w:spacing w:after="0" w:line="240" w:lineRule="auto"/>
        <w:contextualSpacing/>
        <w:jc w:val="both"/>
        <w:rPr>
          <w:rFonts w:ascii="Sylfaen" w:eastAsia="Calibri" w:hAnsi="Sylfaen"/>
          <w:lang w:val="ka-GE"/>
        </w:rPr>
      </w:pPr>
      <w:r w:rsidRPr="002D7AFD">
        <w:rPr>
          <w:rFonts w:ascii="Sylfaen" w:eastAsia="Calibri" w:hAnsi="Sylfaen"/>
          <w:lang w:val="ka-GE"/>
        </w:rPr>
        <w:t>უნდა მოიხსნას აღმგზნები მანქანა თავისი სტატორით და როტორით. დარჩება მხოლოდ ტახოგენერატორი და მუსების დამჭერი აპარატი.</w:t>
      </w:r>
    </w:p>
    <w:p w:rsidR="002D7AFD" w:rsidRPr="002D7AFD" w:rsidRDefault="002D7AFD" w:rsidP="002D7AFD">
      <w:pPr>
        <w:numPr>
          <w:ilvl w:val="0"/>
          <w:numId w:val="19"/>
        </w:numPr>
        <w:spacing w:after="0" w:line="240" w:lineRule="auto"/>
        <w:contextualSpacing/>
        <w:jc w:val="both"/>
        <w:rPr>
          <w:rFonts w:ascii="Sylfaen" w:eastAsia="Calibri" w:hAnsi="Sylfaen"/>
          <w:lang w:val="ka-GE"/>
        </w:rPr>
      </w:pPr>
      <w:r w:rsidRPr="002D7AFD">
        <w:rPr>
          <w:rFonts w:ascii="Sylfaen" w:eastAsia="Calibri" w:hAnsi="Sylfaen"/>
          <w:lang w:val="ka-GE"/>
        </w:rPr>
        <w:t>დამონტაჟდეს ახალი მართვის და დაცვის პანელები თავისი ველის ქრობის ავტომატით.</w:t>
      </w:r>
    </w:p>
    <w:p w:rsidR="002D7AFD" w:rsidRPr="002D7AFD" w:rsidRDefault="002D7AFD" w:rsidP="002D7AFD">
      <w:pPr>
        <w:numPr>
          <w:ilvl w:val="0"/>
          <w:numId w:val="19"/>
        </w:numPr>
        <w:spacing w:after="0" w:line="240" w:lineRule="auto"/>
        <w:contextualSpacing/>
        <w:jc w:val="both"/>
        <w:rPr>
          <w:rFonts w:ascii="Sylfaen" w:eastAsia="Calibri" w:hAnsi="Sylfaen"/>
          <w:lang w:val="ka-GE"/>
        </w:rPr>
      </w:pPr>
      <w:r w:rsidRPr="002D7AFD">
        <w:rPr>
          <w:rFonts w:ascii="Sylfaen" w:eastAsia="Calibri" w:hAnsi="Sylfaen"/>
          <w:lang w:val="ka-GE"/>
        </w:rPr>
        <w:t>დამონტაჟდეს ახალი სპეციალური გამმართველის ტრანსფორმატორი გენერატორის ნეიტრალთან არსებულ აღგზნების წინააღმდეგობების ან ნებისმიერ მისაღებ ადგილას. ტრანსფორმატორის სიმძლავრე დაზუსტდეს პროექტირების დროს.</w:t>
      </w:r>
    </w:p>
    <w:p w:rsidR="002D7AFD" w:rsidRPr="002D7AFD" w:rsidRDefault="002D7AFD" w:rsidP="002D7AFD">
      <w:pPr>
        <w:numPr>
          <w:ilvl w:val="0"/>
          <w:numId w:val="19"/>
        </w:numPr>
        <w:spacing w:after="0" w:line="240" w:lineRule="auto"/>
        <w:contextualSpacing/>
        <w:jc w:val="both"/>
        <w:rPr>
          <w:rFonts w:ascii="Sylfaen" w:eastAsia="Calibri" w:hAnsi="Sylfaen"/>
          <w:lang w:val="ka-GE"/>
        </w:rPr>
      </w:pPr>
      <w:r w:rsidRPr="002D7AFD">
        <w:rPr>
          <w:rFonts w:ascii="Sylfaen" w:eastAsia="Calibri" w:hAnsi="Sylfaen"/>
          <w:lang w:val="ka-GE"/>
        </w:rPr>
        <w:t>აღგზნების ძაბვა უნდა მიეწოდოს გენერატორის როტორის აღგზნების მუსების დამჭერ აპარატს.</w:t>
      </w:r>
    </w:p>
    <w:p w:rsidR="002D7AFD" w:rsidRPr="002D7AFD" w:rsidRDefault="002D7AFD" w:rsidP="002D7AFD">
      <w:pPr>
        <w:numPr>
          <w:ilvl w:val="0"/>
          <w:numId w:val="19"/>
        </w:numPr>
        <w:spacing w:after="0" w:line="240" w:lineRule="auto"/>
        <w:contextualSpacing/>
        <w:jc w:val="both"/>
        <w:rPr>
          <w:rFonts w:ascii="Sylfaen" w:eastAsia="Calibri" w:hAnsi="Sylfaen"/>
          <w:lang w:val="ka-GE"/>
        </w:rPr>
      </w:pPr>
      <w:r w:rsidRPr="002D7AFD">
        <w:rPr>
          <w:rFonts w:ascii="Sylfaen" w:eastAsia="Calibri" w:hAnsi="Sylfaen"/>
          <w:lang w:val="ka-GE"/>
        </w:rPr>
        <w:t>საწყისი აღგზნებისთვის გამოყენებული უნდა იყოს არსებული სააკუმულიატორო ბატარეა.</w:t>
      </w:r>
    </w:p>
    <w:p w:rsidR="002D7AFD" w:rsidRPr="002D7AFD" w:rsidRDefault="002D7AFD" w:rsidP="002D7AFD">
      <w:pPr>
        <w:numPr>
          <w:ilvl w:val="0"/>
          <w:numId w:val="19"/>
        </w:numPr>
        <w:spacing w:after="0" w:line="240" w:lineRule="auto"/>
        <w:contextualSpacing/>
        <w:jc w:val="both"/>
        <w:rPr>
          <w:rFonts w:ascii="Sylfaen" w:eastAsia="Calibri" w:hAnsi="Sylfaen"/>
          <w:lang w:val="ka-GE"/>
        </w:rPr>
      </w:pPr>
      <w:r w:rsidRPr="002D7AFD">
        <w:rPr>
          <w:rFonts w:ascii="Sylfaen" w:eastAsia="Calibri" w:hAnsi="Sylfaen"/>
          <w:lang w:val="ka-GE"/>
        </w:rPr>
        <w:t>აგრეგატს უნდა ჰქონდეს ნულიდან გაშვების საშუალება საწყისი ძაბვის მიღების მიზნით.</w:t>
      </w:r>
    </w:p>
    <w:p w:rsidR="002D7AFD" w:rsidRPr="002D7AFD" w:rsidRDefault="002D7AFD" w:rsidP="002D7AFD">
      <w:pPr>
        <w:numPr>
          <w:ilvl w:val="0"/>
          <w:numId w:val="19"/>
        </w:numPr>
        <w:spacing w:after="0" w:line="240" w:lineRule="auto"/>
        <w:contextualSpacing/>
        <w:jc w:val="both"/>
        <w:rPr>
          <w:rFonts w:ascii="Sylfaen" w:eastAsia="Calibri" w:hAnsi="Sylfaen"/>
          <w:lang w:val="ka-GE"/>
        </w:rPr>
      </w:pPr>
      <w:r w:rsidRPr="002D7AFD">
        <w:rPr>
          <w:rFonts w:ascii="Sylfaen" w:eastAsia="Calibri" w:hAnsi="Sylfaen"/>
          <w:lang w:val="ka-GE"/>
        </w:rPr>
        <w:t>უნდა მოხდეს აღგზნების მეორადი წრედების დაკავშირება არსებულ სარელეო, ჰიდროავტომატიკის და ამომრთველის მართვის წრედებთან.</w:t>
      </w:r>
    </w:p>
    <w:p w:rsidR="002D7AFD" w:rsidRPr="002D7AFD" w:rsidRDefault="002D7AFD" w:rsidP="002D7AFD">
      <w:pPr>
        <w:numPr>
          <w:ilvl w:val="0"/>
          <w:numId w:val="19"/>
        </w:numPr>
        <w:spacing w:after="0" w:line="240" w:lineRule="auto"/>
        <w:contextualSpacing/>
        <w:jc w:val="both"/>
        <w:rPr>
          <w:rFonts w:ascii="Sylfaen" w:eastAsia="Calibri" w:hAnsi="Sylfaen"/>
          <w:lang w:val="ka-GE"/>
        </w:rPr>
      </w:pPr>
      <w:r w:rsidRPr="002D7AFD">
        <w:rPr>
          <w:rFonts w:ascii="Sylfaen" w:eastAsia="Calibri" w:hAnsi="Sylfaen"/>
          <w:lang w:val="ka-GE"/>
        </w:rPr>
        <w:t>გენერატორის აღგზნების რეგულიატორმა უნდა შესძლოს ფორსირების რეჟიმში მუშაობა არანაკლებ 10 წამის განმავლობაში.</w:t>
      </w:r>
    </w:p>
    <w:p w:rsidR="002D7AFD" w:rsidRPr="002D7AFD" w:rsidRDefault="002D7AFD" w:rsidP="002D7AFD">
      <w:pPr>
        <w:numPr>
          <w:ilvl w:val="0"/>
          <w:numId w:val="19"/>
        </w:numPr>
        <w:spacing w:after="0" w:line="240" w:lineRule="auto"/>
        <w:contextualSpacing/>
        <w:jc w:val="both"/>
        <w:rPr>
          <w:rFonts w:ascii="Sylfaen" w:eastAsia="Calibri" w:hAnsi="Sylfaen"/>
          <w:lang w:val="ka-GE"/>
        </w:rPr>
      </w:pPr>
      <w:r w:rsidRPr="002D7AFD">
        <w:rPr>
          <w:rFonts w:ascii="Sylfaen" w:eastAsia="Calibri" w:hAnsi="Sylfaen"/>
          <w:lang w:val="ka-GE"/>
        </w:rPr>
        <w:t>გენერატორის აღგზნების სისტემა აღჭურვილი უნდა იქნას სისტემური სტაბილიზატორით system stabilizer ( pss)-ით.</w:t>
      </w:r>
    </w:p>
    <w:p w:rsidR="002D7AFD" w:rsidRPr="002D7AFD" w:rsidRDefault="002D7AFD" w:rsidP="002D7AFD">
      <w:pPr>
        <w:numPr>
          <w:ilvl w:val="0"/>
          <w:numId w:val="19"/>
        </w:numPr>
        <w:spacing w:after="0" w:line="240" w:lineRule="auto"/>
        <w:contextualSpacing/>
        <w:jc w:val="both"/>
        <w:rPr>
          <w:rFonts w:ascii="Sylfaen" w:eastAsia="Calibri" w:hAnsi="Sylfaen"/>
          <w:lang w:val="ka-GE"/>
        </w:rPr>
      </w:pPr>
      <w:r w:rsidRPr="002D7AFD">
        <w:rPr>
          <w:rFonts w:ascii="Sylfaen" w:eastAsia="Calibri" w:hAnsi="Sylfaen"/>
          <w:lang w:val="ka-GE"/>
        </w:rPr>
        <w:t>აღგზნების სისტემას უნდა ჰქონდეს ორჯერადი ფორსირება და რასფორსირება.</w:t>
      </w:r>
    </w:p>
    <w:p w:rsidR="002D7AFD" w:rsidRPr="002D7AFD" w:rsidRDefault="002D7AFD" w:rsidP="002D7AFD">
      <w:pPr>
        <w:numPr>
          <w:ilvl w:val="0"/>
          <w:numId w:val="19"/>
        </w:numPr>
        <w:spacing w:after="0" w:line="240" w:lineRule="auto"/>
        <w:contextualSpacing/>
        <w:jc w:val="both"/>
        <w:rPr>
          <w:rFonts w:ascii="Sylfaen" w:eastAsia="Calibri" w:hAnsi="Sylfaen"/>
          <w:lang w:val="ka-GE"/>
        </w:rPr>
      </w:pPr>
      <w:r w:rsidRPr="002D7AFD">
        <w:rPr>
          <w:rFonts w:ascii="Sylfaen" w:eastAsia="Calibri" w:hAnsi="Sylfaen"/>
          <w:lang w:val="ka-GE"/>
        </w:rPr>
        <w:t>ძაბვის ავტომატური რეგულირების სისტემამ დანაყენის ±(0,5)% - იანი სიზუსტით უნდა უზრუნველყოს გენერატორის სტაბილური ძაბვის შენარჩუნება.</w:t>
      </w:r>
    </w:p>
    <w:p w:rsidR="002D7AFD" w:rsidRPr="002D7AFD" w:rsidRDefault="002D7AFD" w:rsidP="002D7AFD">
      <w:pPr>
        <w:numPr>
          <w:ilvl w:val="0"/>
          <w:numId w:val="19"/>
        </w:numPr>
        <w:spacing w:after="0" w:line="240" w:lineRule="auto"/>
        <w:contextualSpacing/>
        <w:jc w:val="both"/>
        <w:rPr>
          <w:rFonts w:ascii="Sylfaen" w:eastAsia="Calibri" w:hAnsi="Sylfaen"/>
          <w:lang w:val="ka-GE"/>
        </w:rPr>
      </w:pPr>
      <w:r w:rsidRPr="002D7AFD">
        <w:rPr>
          <w:rFonts w:ascii="Sylfaen" w:eastAsia="Calibri" w:hAnsi="Sylfaen"/>
          <w:lang w:val="ka-GE"/>
        </w:rPr>
        <w:lastRenderedPageBreak/>
        <w:t>აღჭურვილი უნდა იყოს ძაბვის დანაყენების ავტომატური რეგულირების და რეაქტიული სიმძლავრის შეზღუდვის მოწყობილობით. იგი უნდა შეესაბამებოდეს გენერატორის  რეაქტიული სიმძლავრის საქარხნო დიაგრამას.</w:t>
      </w:r>
    </w:p>
    <w:p w:rsidR="002D7AFD" w:rsidRPr="002D7AFD" w:rsidRDefault="002D7AFD" w:rsidP="002D7AFD">
      <w:pPr>
        <w:numPr>
          <w:ilvl w:val="0"/>
          <w:numId w:val="19"/>
        </w:numPr>
        <w:spacing w:after="0" w:line="240" w:lineRule="auto"/>
        <w:contextualSpacing/>
        <w:jc w:val="both"/>
        <w:rPr>
          <w:rFonts w:ascii="Sylfaen" w:eastAsia="Calibri" w:hAnsi="Sylfaen"/>
          <w:lang w:val="ka-GE"/>
        </w:rPr>
      </w:pPr>
      <w:r w:rsidRPr="002D7AFD">
        <w:rPr>
          <w:rFonts w:ascii="Sylfaen" w:eastAsia="Calibri" w:hAnsi="Sylfaen"/>
          <w:lang w:val="ka-GE"/>
        </w:rPr>
        <w:t>ძაბვის რეგულატორს უნდა გააჩნდეს:</w:t>
      </w:r>
    </w:p>
    <w:p w:rsidR="002D7AFD" w:rsidRPr="002D7AFD" w:rsidRDefault="002D7AFD" w:rsidP="002D7AFD">
      <w:pPr>
        <w:spacing w:after="0" w:line="240" w:lineRule="auto"/>
        <w:ind w:left="720"/>
        <w:jc w:val="both"/>
        <w:rPr>
          <w:rFonts w:ascii="Sylfaen" w:eastAsia="Calibri" w:hAnsi="Sylfaen"/>
          <w:lang w:val="ka-GE"/>
        </w:rPr>
      </w:pPr>
      <w:r w:rsidRPr="002D7AFD">
        <w:rPr>
          <w:rFonts w:ascii="Sylfaen" w:eastAsia="Calibri" w:hAnsi="Sylfaen"/>
          <w:lang w:val="ka-GE"/>
        </w:rPr>
        <w:t>ა)ძაბვის რეგულირების რეჟიმი</w:t>
      </w:r>
    </w:p>
    <w:p w:rsidR="002D7AFD" w:rsidRPr="002D7AFD" w:rsidRDefault="002D7AFD" w:rsidP="002D7AFD">
      <w:pPr>
        <w:spacing w:after="0" w:line="240" w:lineRule="auto"/>
        <w:ind w:left="720"/>
        <w:jc w:val="both"/>
        <w:rPr>
          <w:rFonts w:ascii="Sylfaen" w:eastAsia="Calibri" w:hAnsi="Sylfaen"/>
          <w:lang w:val="ka-GE"/>
        </w:rPr>
      </w:pPr>
      <w:r w:rsidRPr="002D7AFD">
        <w:rPr>
          <w:rFonts w:ascii="Sylfaen" w:eastAsia="Calibri" w:hAnsi="Sylfaen"/>
          <w:lang w:val="ka-GE"/>
        </w:rPr>
        <w:t>ბ) გენერატორის აღგზნების სისტემა უნდა დაპროექტდეს  და შეირჩეს ისე ,რომ გენერატორმა იმუშაოს გადამცემი ქსელის ნომინალურ ძაბვაზე და შეძლოს რეაქტიული სიმძლავრის რეგულირება გენერატორის სიმძლავრის მახასიათებელი მრუდის შესაბამისად.</w:t>
      </w:r>
    </w:p>
    <w:p w:rsidR="002D7AFD" w:rsidRPr="002D7AFD" w:rsidRDefault="002D7AFD" w:rsidP="002D7AFD">
      <w:pPr>
        <w:spacing w:after="0" w:line="240" w:lineRule="auto"/>
        <w:ind w:left="720"/>
        <w:jc w:val="both"/>
        <w:rPr>
          <w:rFonts w:ascii="Sylfaen" w:hAnsi="Sylfaen"/>
          <w:lang w:val="ka-GE"/>
        </w:rPr>
      </w:pPr>
      <w:r w:rsidRPr="002D7AFD">
        <w:rPr>
          <w:rFonts w:ascii="Sylfaen" w:eastAsia="Calibri" w:hAnsi="Sylfaen"/>
          <w:lang w:val="ka-GE"/>
        </w:rPr>
        <w:t xml:space="preserve">გ)  </w:t>
      </w:r>
      <m:oMath>
        <m:func>
          <m:funcPr>
            <m:ctrlPr>
              <w:rPr>
                <w:rFonts w:ascii="Cambria Math" w:eastAsia="Calibri" w:hAnsi="Cambria Math"/>
                <w:i/>
              </w:rPr>
            </m:ctrlPr>
          </m:funcPr>
          <m:fName>
            <m:r>
              <m:rPr>
                <m:sty m:val="p"/>
              </m:rPr>
              <w:rPr>
                <w:rFonts w:ascii="Cambria Math" w:eastAsia="Calibri" w:hAnsi="Cambria Math"/>
                <w:lang w:val="ka-GE"/>
              </w:rPr>
              <m:t>cos</m:t>
            </m:r>
          </m:fName>
          <m:e>
            <m:r>
              <w:rPr>
                <w:rFonts w:ascii="Cambria Math" w:eastAsia="Calibri" w:hAnsi="Cambria Math"/>
                <w:lang w:val="ka-GE"/>
              </w:rPr>
              <m:t>φ</m:t>
            </m:r>
          </m:e>
        </m:func>
      </m:oMath>
      <w:r w:rsidRPr="002D7AFD">
        <w:rPr>
          <w:rFonts w:ascii="Sylfaen" w:hAnsi="Sylfaen"/>
          <w:lang w:val="ka-GE"/>
        </w:rPr>
        <w:t xml:space="preserve">  -ის რეგულირების რეჟიმი.</w:t>
      </w:r>
    </w:p>
    <w:p w:rsidR="002D7AFD" w:rsidRPr="002D7AFD" w:rsidRDefault="002D7AFD" w:rsidP="002D7AFD">
      <w:pPr>
        <w:spacing w:after="0" w:line="240" w:lineRule="auto"/>
        <w:ind w:left="720"/>
        <w:jc w:val="both"/>
        <w:rPr>
          <w:rFonts w:ascii="Sylfaen" w:hAnsi="Sylfaen"/>
          <w:lang w:val="ka-GE"/>
        </w:rPr>
      </w:pPr>
      <w:r w:rsidRPr="002D7AFD">
        <w:rPr>
          <w:rFonts w:ascii="Sylfaen" w:hAnsi="Sylfaen"/>
          <w:lang w:val="ka-GE"/>
        </w:rPr>
        <w:t>დ) „ა“,  „ბ“ ,  „გ“ პუნქტების შესრულება დამოკიდებულია ელ. სისტემის მოთხოვნის შესაბამისად.</w:t>
      </w:r>
    </w:p>
    <w:p w:rsidR="002D7AFD" w:rsidRPr="002D7AFD" w:rsidRDefault="002D7AFD" w:rsidP="002D7AFD">
      <w:pPr>
        <w:numPr>
          <w:ilvl w:val="0"/>
          <w:numId w:val="19"/>
        </w:numPr>
        <w:spacing w:after="0" w:line="240" w:lineRule="auto"/>
        <w:contextualSpacing/>
        <w:jc w:val="both"/>
        <w:rPr>
          <w:rFonts w:ascii="Sylfaen" w:hAnsi="Sylfaen"/>
          <w:lang w:val="ka-GE"/>
        </w:rPr>
      </w:pPr>
      <w:r w:rsidRPr="002D7AFD">
        <w:rPr>
          <w:rFonts w:ascii="Sylfaen" w:hAnsi="Sylfaen" w:cs="Sylfaen"/>
          <w:lang w:val="ka-GE"/>
        </w:rPr>
        <w:t>საპროექტო</w:t>
      </w:r>
      <w:r w:rsidRPr="002D7AFD">
        <w:rPr>
          <w:rFonts w:ascii="Sylfaen" w:hAnsi="Sylfaen"/>
          <w:lang w:val="ka-GE"/>
        </w:rPr>
        <w:t xml:space="preserve"> და საქარხნო დოკუმენტები უნდა იყოს ინგლისურ და რუსულ ენებზე.</w:t>
      </w:r>
    </w:p>
    <w:p w:rsidR="002D7AFD" w:rsidRPr="002D7AFD" w:rsidRDefault="002D7AFD" w:rsidP="002D7AFD">
      <w:pPr>
        <w:numPr>
          <w:ilvl w:val="0"/>
          <w:numId w:val="19"/>
        </w:numPr>
        <w:spacing w:after="0" w:line="240" w:lineRule="auto"/>
        <w:contextualSpacing/>
        <w:jc w:val="both"/>
        <w:rPr>
          <w:rFonts w:ascii="Sylfaen" w:hAnsi="Sylfaen"/>
          <w:lang w:val="ka-GE"/>
        </w:rPr>
      </w:pPr>
      <w:r w:rsidRPr="002D7AFD">
        <w:rPr>
          <w:rFonts w:ascii="Sylfaen" w:hAnsi="Sylfaen"/>
          <w:lang w:val="ka-GE"/>
        </w:rPr>
        <w:t>პროექტირების პროცესი უნდა იყოს კავშირში ადგილობრივ ტექნიკურ პერსონალთან.</w:t>
      </w:r>
    </w:p>
    <w:p w:rsidR="002D7AFD" w:rsidRPr="002D7AFD" w:rsidRDefault="002D7AFD" w:rsidP="002D7AFD">
      <w:pPr>
        <w:numPr>
          <w:ilvl w:val="0"/>
          <w:numId w:val="19"/>
        </w:numPr>
        <w:spacing w:after="0" w:line="240" w:lineRule="auto"/>
        <w:contextualSpacing/>
        <w:jc w:val="both"/>
        <w:rPr>
          <w:rFonts w:ascii="Sylfaen" w:hAnsi="Sylfaen"/>
          <w:lang w:val="ka-GE"/>
        </w:rPr>
      </w:pPr>
      <w:r w:rsidRPr="002D7AFD">
        <w:rPr>
          <w:rFonts w:ascii="Sylfaen" w:hAnsi="Sylfaen"/>
          <w:lang w:val="ka-GE"/>
        </w:rPr>
        <w:t>ნებისმიერი პუნქტის ამოღება ან დამატება უნდა გახდეს მსჯელობის საგანი ჰეს-ის ტექნიკურ პერსონალთან, რომ გამოირიცხოს საპროექტო ორგანიზაციის ან კონტრაქტორის მიერ აღგზნების სისტემის თვითნებური გამარტივება,რამეთუ თითოეული პუნქტი თანხვედრაშია ქსელის წესების მოთხოვნასთან.</w:t>
      </w:r>
    </w:p>
    <w:p w:rsidR="002D7AFD" w:rsidRPr="002D7AFD" w:rsidRDefault="002D7AFD" w:rsidP="002D7AFD">
      <w:pPr>
        <w:numPr>
          <w:ilvl w:val="0"/>
          <w:numId w:val="19"/>
        </w:numPr>
        <w:spacing w:after="0" w:line="240" w:lineRule="auto"/>
        <w:contextualSpacing/>
        <w:jc w:val="both"/>
        <w:rPr>
          <w:rFonts w:ascii="Sylfaen" w:hAnsi="Sylfaen"/>
          <w:lang w:val="ka-GE"/>
        </w:rPr>
      </w:pPr>
      <w:r w:rsidRPr="002D7AFD">
        <w:rPr>
          <w:rFonts w:ascii="Sylfaen" w:hAnsi="Sylfaen"/>
          <w:lang w:val="ka-GE"/>
        </w:rPr>
        <w:t>შეიცვალოს და საჭიროების შემთხვევაში დაემატოს მეორადი კომუტაციის საკონტროლო  და ძალოვანი  კაბელები მთლიანად.</w:t>
      </w:r>
    </w:p>
    <w:p w:rsidR="002D7AFD" w:rsidRPr="002D7AFD" w:rsidRDefault="002D7AFD" w:rsidP="002D7AFD">
      <w:pPr>
        <w:spacing w:after="0" w:line="240" w:lineRule="auto"/>
        <w:jc w:val="both"/>
        <w:rPr>
          <w:rFonts w:ascii="Sylfaen" w:hAnsi="Sylfaen"/>
          <w:lang w:val="ka-GE"/>
        </w:rPr>
      </w:pPr>
    </w:p>
    <w:p w:rsidR="00206CEC" w:rsidRDefault="00206CEC" w:rsidP="002D7AFD">
      <w:pPr>
        <w:spacing w:after="0" w:line="240" w:lineRule="auto"/>
        <w:jc w:val="both"/>
        <w:rPr>
          <w:rFonts w:ascii="Sylfaen" w:hAnsi="Sylfaen"/>
          <w:b/>
          <w:lang w:val="ka-GE"/>
        </w:rPr>
      </w:pPr>
      <w:r>
        <w:rPr>
          <w:rFonts w:ascii="Sylfaen" w:hAnsi="Sylfaen"/>
          <w:b/>
          <w:lang w:val="ka-GE"/>
        </w:rPr>
        <w:t>შენიშვნა:</w:t>
      </w:r>
    </w:p>
    <w:p w:rsidR="002D7AFD" w:rsidRDefault="002D7AFD" w:rsidP="00206CEC">
      <w:pPr>
        <w:pStyle w:val="ListParagraph"/>
        <w:numPr>
          <w:ilvl w:val="0"/>
          <w:numId w:val="20"/>
        </w:numPr>
        <w:spacing w:after="0" w:line="240" w:lineRule="auto"/>
        <w:jc w:val="both"/>
        <w:rPr>
          <w:rFonts w:ascii="Sylfaen" w:hAnsi="Sylfaen"/>
          <w:b/>
          <w:lang w:val="ka-GE"/>
        </w:rPr>
      </w:pPr>
      <w:r w:rsidRPr="00206CEC">
        <w:rPr>
          <w:rFonts w:ascii="Sylfaen" w:hAnsi="Sylfaen"/>
          <w:b/>
          <w:lang w:val="ka-GE"/>
        </w:rPr>
        <w:t>გთხოვთ გაითვალისწინოთ, მოწყობილობა დანადგარები უნდა იყოს ევროპული წარმოების!</w:t>
      </w:r>
    </w:p>
    <w:p w:rsidR="00206CEC" w:rsidRDefault="00206CEC" w:rsidP="00206CEC">
      <w:pPr>
        <w:pStyle w:val="ListParagraph"/>
        <w:numPr>
          <w:ilvl w:val="0"/>
          <w:numId w:val="20"/>
        </w:numPr>
        <w:spacing w:after="0" w:line="240" w:lineRule="auto"/>
        <w:jc w:val="both"/>
        <w:rPr>
          <w:rFonts w:ascii="Sylfaen" w:hAnsi="Sylfaen"/>
          <w:b/>
          <w:lang w:val="ka-GE"/>
        </w:rPr>
      </w:pPr>
      <w:r>
        <w:rPr>
          <w:rFonts w:ascii="Sylfaen" w:hAnsi="Sylfaen"/>
          <w:b/>
          <w:lang w:val="ka-GE"/>
        </w:rPr>
        <w:t>მოწოდება-მონტაჟის დასრულება უნდა მოხდეს 2023 წელს</w:t>
      </w:r>
    </w:p>
    <w:p w:rsidR="00206CEC" w:rsidRPr="00206CEC" w:rsidRDefault="00206CEC" w:rsidP="00206CEC">
      <w:pPr>
        <w:pStyle w:val="ListParagraph"/>
        <w:numPr>
          <w:ilvl w:val="0"/>
          <w:numId w:val="20"/>
        </w:numPr>
        <w:spacing w:after="0" w:line="240" w:lineRule="auto"/>
        <w:jc w:val="both"/>
        <w:rPr>
          <w:rFonts w:ascii="Sylfaen" w:hAnsi="Sylfaen"/>
          <w:b/>
          <w:lang w:val="ka-GE"/>
        </w:rPr>
      </w:pPr>
      <w:r>
        <w:rPr>
          <w:rFonts w:ascii="Sylfaen" w:hAnsi="Sylfaen"/>
          <w:b/>
          <w:lang w:val="ka-GE"/>
        </w:rPr>
        <w:t>გარანტია 2 წელი</w:t>
      </w:r>
      <w:bookmarkStart w:id="0" w:name="_GoBack"/>
      <w:bookmarkEnd w:id="0"/>
    </w:p>
    <w:p w:rsidR="00206CEC" w:rsidRPr="002D7AFD" w:rsidRDefault="00206CEC" w:rsidP="002D7AFD">
      <w:pPr>
        <w:spacing w:after="0" w:line="240" w:lineRule="auto"/>
        <w:jc w:val="both"/>
        <w:rPr>
          <w:rFonts w:ascii="Sylfaen" w:hAnsi="Sylfaen"/>
          <w:b/>
        </w:rPr>
      </w:pPr>
    </w:p>
    <w:p w:rsidR="00C87E77" w:rsidRDefault="00C87E77" w:rsidP="004B148B">
      <w:pPr>
        <w:spacing w:after="0"/>
        <w:rPr>
          <w:rFonts w:ascii="Sylfaen" w:hAnsi="Sylfaen" w:cs="Sylfaen"/>
          <w:lang w:val="ka-GE"/>
        </w:rPr>
      </w:pPr>
    </w:p>
    <w:p w:rsidR="00387591" w:rsidRPr="00485E5A" w:rsidRDefault="00950D10" w:rsidP="004B148B">
      <w:pPr>
        <w:spacing w:after="0"/>
        <w:rPr>
          <w:rFonts w:ascii="Sylfaen" w:hAnsi="Sylfaen" w:cs="Sylfaen"/>
          <w:b/>
          <w:lang w:val="ka-GE"/>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C87E77" w:rsidRPr="00485E5A" w:rsidRDefault="00C87E77"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proofErr w:type="gramStart"/>
      <w:r w:rsidRPr="00485E5A">
        <w:rPr>
          <w:rFonts w:ascii="Sylfaen" w:hAnsi="Sylfaen" w:cs="Sylfaen"/>
          <w:b/>
        </w:rPr>
        <w:t>1</w:t>
      </w:r>
      <w:r w:rsidR="0094732A" w:rsidRPr="00485E5A">
        <w:rPr>
          <w:rFonts w:ascii="Sylfaen" w:hAnsi="Sylfaen" w:cs="Sylfaen"/>
          <w:b/>
        </w:rPr>
        <w:t>.4</w:t>
      </w:r>
      <w:proofErr w:type="gramEnd"/>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Pr="00392051" w:rsidRDefault="00A549D3" w:rsidP="00E711C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4E01F4">
        <w:rPr>
          <w:rFonts w:ascii="Sylfaen" w:hAnsi="Sylfaen"/>
          <w:lang w:val="ka-GE"/>
        </w:rPr>
        <w:t xml:space="preserve">- </w:t>
      </w:r>
      <w:r w:rsidR="00392051" w:rsidRPr="00392051">
        <w:rPr>
          <w:rFonts w:ascii="Sylfaen" w:hAnsi="Sylfaen"/>
          <w:b/>
          <w:u w:val="single"/>
          <w:lang w:val="ka-GE"/>
        </w:rPr>
        <w:t>ჟინვალ</w:t>
      </w:r>
      <w:r w:rsidR="00392051">
        <w:rPr>
          <w:rFonts w:ascii="Sylfaen" w:hAnsi="Sylfaen"/>
          <w:b/>
          <w:u w:val="single"/>
          <w:lang w:val="ka-GE"/>
        </w:rPr>
        <w:t>ი</w:t>
      </w:r>
      <w:r w:rsidR="00392051" w:rsidRPr="00392051">
        <w:rPr>
          <w:rFonts w:ascii="Sylfaen" w:hAnsi="Sylfaen"/>
          <w:b/>
          <w:u w:val="single"/>
          <w:lang w:val="ka-GE"/>
        </w:rPr>
        <w:t xml:space="preserve"> ჰესი</w:t>
      </w:r>
    </w:p>
    <w:p w:rsidR="005E448B" w:rsidRPr="007A6F6E" w:rsidRDefault="005E448B" w:rsidP="00E711C6">
      <w:pPr>
        <w:spacing w:after="0" w:line="240" w:lineRule="auto"/>
        <w:rPr>
          <w:rFonts w:ascii="Sylfaen" w:hAnsi="Sylfaen" w:cs="Sylfaen"/>
          <w:lang w:val="ka-GE"/>
        </w:rPr>
      </w:pPr>
    </w:p>
    <w:p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4E01F4">
        <w:rPr>
          <w:rFonts w:ascii="Sylfaen" w:hAnsi="Sylfaen"/>
          <w:lang w:val="ka-GE"/>
        </w:rPr>
        <w:t xml:space="preserve"> - ექვემდებარება მოლაპარაკებას.</w:t>
      </w:r>
    </w:p>
    <w:p w:rsidR="005E448B" w:rsidRPr="00485E5A" w:rsidRDefault="005E448B" w:rsidP="005E448B">
      <w:pPr>
        <w:spacing w:after="0" w:line="240" w:lineRule="auto"/>
        <w:jc w:val="both"/>
        <w:rPr>
          <w:rFonts w:ascii="Sylfaen" w:hAnsi="Sylfaen"/>
          <w:b/>
          <w:lang w:val="ka-GE"/>
        </w:rPr>
      </w:pPr>
    </w:p>
    <w:p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lastRenderedPageBreak/>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Pr="0006492D" w:rsidRDefault="002C3F1E" w:rsidP="00170C6C">
      <w:pPr>
        <w:pStyle w:val="ListParagraph"/>
        <w:numPr>
          <w:ilvl w:val="0"/>
          <w:numId w:val="10"/>
        </w:numPr>
        <w:spacing w:after="0"/>
        <w:jc w:val="both"/>
        <w:rPr>
          <w:rFonts w:ascii="Sylfaen" w:hAnsi="Sylfaen"/>
          <w:b/>
          <w:lang w:val="ka-GE"/>
        </w:rPr>
      </w:pPr>
      <w:r w:rsidRPr="0006492D">
        <w:rPr>
          <w:rFonts w:ascii="Sylfaen" w:hAnsi="Sylfaen"/>
          <w:b/>
          <w:lang w:val="ka-GE"/>
        </w:rPr>
        <w:t>თ</w:t>
      </w:r>
      <w:r w:rsidR="000710CD" w:rsidRPr="0006492D">
        <w:rPr>
          <w:rFonts w:ascii="Sylfaen" w:hAnsi="Sylfaen"/>
          <w:b/>
          <w:lang w:val="ka-GE"/>
        </w:rPr>
        <w:t xml:space="preserve">ანხმობა წინამდებარე სატენდერო პირობებზე, რომლის დასადასტურებლად წარმოდგენილ უნდა იქნას </w:t>
      </w:r>
      <w:r w:rsidRPr="0006492D">
        <w:rPr>
          <w:rFonts w:ascii="Sylfaen" w:hAnsi="Sylfaen"/>
          <w:b/>
          <w:lang w:val="ka-GE"/>
        </w:rPr>
        <w:t>ხელმოწერილი სატენდერო განაცხადი;</w:t>
      </w:r>
    </w:p>
    <w:p w:rsidR="00B32E22" w:rsidRPr="00001A54" w:rsidRDefault="00B32E22" w:rsidP="00B32E22">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481058" w:rsidRPr="00001A54" w:rsidRDefault="00481058" w:rsidP="00B32E22">
      <w:pPr>
        <w:pStyle w:val="ListParagraph"/>
        <w:numPr>
          <w:ilvl w:val="0"/>
          <w:numId w:val="10"/>
        </w:numPr>
        <w:spacing w:after="0"/>
        <w:jc w:val="both"/>
        <w:rPr>
          <w:rFonts w:ascii="Sylfaen" w:hAnsi="Sylfaen"/>
          <w:lang w:val="ka-GE"/>
        </w:rPr>
      </w:pPr>
      <w:r w:rsidRPr="00001A54">
        <w:rPr>
          <w:rFonts w:ascii="Sylfaen" w:hAnsi="Sylfaen"/>
          <w:lang w:val="ka-GE"/>
        </w:rPr>
        <w:t>მასა</w:t>
      </w:r>
      <w:r w:rsidR="00AB1E01" w:rsidRPr="00001A54">
        <w:rPr>
          <w:rFonts w:ascii="Sylfaen" w:hAnsi="Sylfaen"/>
          <w:lang w:val="ka-GE"/>
        </w:rPr>
        <w:t>ლაზე უნდა ვრცელდებოდეს გარანტია, კომპან</w:t>
      </w:r>
      <w:r w:rsidR="006E408A">
        <w:rPr>
          <w:rFonts w:ascii="Sylfaen" w:hAnsi="Sylfaen"/>
          <w:lang w:val="ka-GE"/>
        </w:rPr>
        <w:t>იები რომლებიც შემოგვთავაზებენ მეტ</w:t>
      </w:r>
      <w:r w:rsidR="00AB1E01" w:rsidRPr="00001A54">
        <w:rPr>
          <w:rFonts w:ascii="Sylfaen" w:hAnsi="Sylfaen"/>
          <w:lang w:val="ka-GE"/>
        </w:rPr>
        <w:t xml:space="preserve"> წლიან გარანტიას პრიორიტეტი მიენიწება შერჩევის დროს</w:t>
      </w:r>
    </w:p>
    <w:p w:rsidR="000A4F61" w:rsidRPr="00001A54" w:rsidRDefault="000A4F61" w:rsidP="000A4F61">
      <w:pPr>
        <w:pStyle w:val="ListParagraph"/>
        <w:numPr>
          <w:ilvl w:val="0"/>
          <w:numId w:val="10"/>
        </w:numPr>
        <w:spacing w:after="0"/>
        <w:jc w:val="both"/>
        <w:rPr>
          <w:rFonts w:ascii="Sylfaen" w:hAnsi="Sylfaen"/>
          <w:lang w:val="ka-GE"/>
        </w:rPr>
      </w:pPr>
      <w:r w:rsidRPr="00001A54">
        <w:rPr>
          <w:rFonts w:ascii="Sylfaen" w:hAnsi="Sylfaen"/>
          <w:lang w:val="ka-GE"/>
        </w:rPr>
        <w:t>მომწოდებელმა უნდა წარმოადგინოს ხარისხის სერტიფიკატები</w:t>
      </w:r>
      <w:r w:rsidRPr="00001A54">
        <w:rPr>
          <w:rFonts w:ascii="Sylfaen" w:hAnsi="Sylfaen"/>
        </w:rPr>
        <w:t xml:space="preserve"> </w:t>
      </w:r>
      <w:r w:rsidRPr="00001A54">
        <w:rPr>
          <w:rFonts w:ascii="Sylfaen" w:hAnsi="Sylfaen"/>
          <w:lang w:val="ka-GE"/>
        </w:rPr>
        <w:t xml:space="preserve">იმ ქყვეყნის შესაბამისი სადაც მოხდება მასალის წარმოება </w:t>
      </w:r>
    </w:p>
    <w:p w:rsidR="0084668D" w:rsidRPr="00001A54" w:rsidRDefault="0084668D" w:rsidP="00705404">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ვადა </w:t>
      </w:r>
      <w:r w:rsidR="000A4F61" w:rsidRPr="00001A54">
        <w:rPr>
          <w:rFonts w:ascii="Sylfaen" w:hAnsi="Sylfaen"/>
        </w:rPr>
        <w:t xml:space="preserve">60 </w:t>
      </w:r>
      <w:r w:rsidR="000A4F61" w:rsidRPr="00001A54">
        <w:rPr>
          <w:rFonts w:ascii="Sylfaen" w:hAnsi="Sylfaen"/>
          <w:lang w:val="ka-GE"/>
        </w:rPr>
        <w:t>დღე</w:t>
      </w:r>
    </w:p>
    <w:p w:rsidR="00AD5302" w:rsidRPr="00001A54" w:rsidRDefault="00AD5302" w:rsidP="00CF7A57">
      <w:pPr>
        <w:rPr>
          <w:rFonts w:ascii="Sylfaen" w:hAnsi="Sylfaen"/>
          <w:b/>
          <w:lang w:val="ka-GE"/>
        </w:rPr>
      </w:pPr>
    </w:p>
    <w:p w:rsidR="000C3556" w:rsidRPr="00001A54" w:rsidRDefault="001B7903" w:rsidP="000C3556">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xml:space="preserve">) </w:t>
      </w:r>
      <w:r w:rsidR="00993D47" w:rsidRPr="00001A54">
        <w:rPr>
          <w:rFonts w:ascii="Sylfaen" w:hAnsi="Sylfaen"/>
          <w:lang w:val="ka-GE"/>
        </w:rPr>
        <w:t>ელექტრონულ ტენდერში</w:t>
      </w:r>
      <w:r w:rsidRPr="00001A54">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001A54" w:rsidRDefault="001B7903" w:rsidP="000C3556">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w:t>
      </w:r>
      <w:r w:rsidR="00CA1443" w:rsidRPr="00001A54">
        <w:rPr>
          <w:rFonts w:ascii="Sylfaen" w:hAnsi="Sylfaen"/>
          <w:lang w:val="ka-GE"/>
        </w:rPr>
        <w:t xml:space="preserve"> დადასტურებულ</w:t>
      </w:r>
      <w:r w:rsidR="002C3F1E" w:rsidRPr="00001A54">
        <w:rPr>
          <w:rFonts w:ascii="Sylfaen" w:hAnsi="Sylfaen"/>
          <w:lang w:val="ka-GE"/>
        </w:rPr>
        <w:t>ი უნდა</w:t>
      </w:r>
      <w:r w:rsidR="00CA1443" w:rsidRPr="00001A54">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A877D9" w:rsidRPr="00001A54" w:rsidRDefault="00A877D9" w:rsidP="000C3556">
      <w:pPr>
        <w:spacing w:after="0" w:line="240" w:lineRule="auto"/>
        <w:jc w:val="both"/>
        <w:rPr>
          <w:rFonts w:ascii="Sylfaen" w:hAnsi="Sylfaen"/>
          <w:i/>
          <w:u w:val="single"/>
        </w:rPr>
      </w:pPr>
      <w:r w:rsidRPr="00001A54">
        <w:rPr>
          <w:rFonts w:ascii="Sylfaen" w:hAnsi="Sylfaen"/>
        </w:rPr>
        <w:t xml:space="preserve">3) </w:t>
      </w:r>
      <w:proofErr w:type="gramStart"/>
      <w:r w:rsidRPr="00001A54">
        <w:rPr>
          <w:rFonts w:ascii="Sylfaen" w:hAnsi="Sylfaen"/>
          <w:i/>
          <w:u w:val="single"/>
          <w:lang w:val="ka-GE"/>
        </w:rPr>
        <w:t>თუ</w:t>
      </w:r>
      <w:proofErr w:type="gramEnd"/>
      <w:r w:rsidRPr="00001A5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001A54">
        <w:rPr>
          <w:rFonts w:ascii="Sylfaen" w:hAnsi="Sylfaen"/>
          <w:i/>
          <w:u w:val="single"/>
        </w:rPr>
        <w:t>.</w:t>
      </w:r>
    </w:p>
    <w:p w:rsidR="00F849B6" w:rsidRPr="00001A54" w:rsidRDefault="00F849B6" w:rsidP="000C3556">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001A54">
        <w:rPr>
          <w:rFonts w:ascii="Sylfaen" w:hAnsi="Sylfaen"/>
          <w:i/>
          <w:u w:val="single"/>
        </w:rPr>
        <w:t xml:space="preserve"> </w:t>
      </w:r>
      <w:r w:rsidR="00EE3545"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4E01F4">
        <w:rPr>
          <w:rFonts w:ascii="Sylfaen" w:hAnsi="Sylfaen"/>
          <w:b/>
          <w:i/>
          <w:u w:val="single"/>
          <w:lang w:val="ka-GE"/>
        </w:rPr>
        <w:t xml:space="preserve">არაუგვიანეს </w:t>
      </w:r>
      <w:r w:rsidR="004E01F4" w:rsidRPr="002D7AFD">
        <w:rPr>
          <w:rFonts w:ascii="Sylfaen" w:hAnsi="Sylfaen"/>
          <w:b/>
          <w:i/>
          <w:u w:val="single"/>
          <w:lang w:val="ka-GE"/>
        </w:rPr>
        <w:t xml:space="preserve">2023 </w:t>
      </w:r>
      <w:r w:rsidR="00C167DA" w:rsidRPr="002D7AFD">
        <w:rPr>
          <w:rFonts w:ascii="Sylfaen" w:hAnsi="Sylfaen"/>
          <w:b/>
          <w:i/>
          <w:u w:val="single"/>
          <w:lang w:val="ka-GE"/>
        </w:rPr>
        <w:t>წლ</w:t>
      </w:r>
      <w:r w:rsidR="004E01F4" w:rsidRPr="002D7AFD">
        <w:rPr>
          <w:rFonts w:ascii="Sylfaen" w:hAnsi="Sylfaen"/>
          <w:b/>
          <w:i/>
          <w:u w:val="single"/>
          <w:lang w:val="ka-GE"/>
        </w:rPr>
        <w:t xml:space="preserve">ის </w:t>
      </w:r>
      <w:r w:rsidR="002D7AFD" w:rsidRPr="002D7AFD">
        <w:rPr>
          <w:rFonts w:ascii="Sylfaen" w:hAnsi="Sylfaen"/>
          <w:b/>
          <w:i/>
          <w:u w:val="single"/>
          <w:lang w:val="ka-GE"/>
        </w:rPr>
        <w:t>3 აპრილის</w:t>
      </w:r>
      <w:r w:rsidR="003E29FC">
        <w:rPr>
          <w:rFonts w:ascii="Sylfaen" w:hAnsi="Sylfaen"/>
          <w:b/>
          <w:i/>
          <w:u w:val="single"/>
          <w:lang w:val="ka-GE"/>
        </w:rPr>
        <w:t xml:space="preserve"> 18</w:t>
      </w:r>
      <w:r w:rsidR="00EE3545" w:rsidRPr="00001A54">
        <w:rPr>
          <w:rFonts w:ascii="Sylfaen" w:hAnsi="Sylfaen"/>
          <w:b/>
          <w:i/>
          <w:u w:val="single"/>
          <w:lang w:val="ka-GE"/>
        </w:rPr>
        <w:t>:00 -მდე.</w:t>
      </w:r>
    </w:p>
    <w:p w:rsidR="00431B3C" w:rsidRPr="00001A54" w:rsidRDefault="00431B3C" w:rsidP="00A74B75">
      <w:pPr>
        <w:spacing w:after="0" w:line="240" w:lineRule="auto"/>
        <w:rPr>
          <w:rFonts w:ascii="Sylfaen" w:hAnsi="Sylfaen"/>
          <w:b/>
          <w:lang w:val="ka-GE"/>
        </w:rPr>
      </w:pPr>
    </w:p>
    <w:p w:rsidR="00E45EB8" w:rsidRPr="00001A54" w:rsidRDefault="002D23F8" w:rsidP="000C3556">
      <w:pPr>
        <w:spacing w:after="0" w:line="240" w:lineRule="auto"/>
        <w:jc w:val="both"/>
        <w:rPr>
          <w:rFonts w:ascii="Sylfaen" w:hAnsi="Sylfaen"/>
          <w:b/>
        </w:rPr>
      </w:pPr>
      <w:r w:rsidRPr="00001A54">
        <w:rPr>
          <w:rFonts w:ascii="Sylfaen" w:hAnsi="Sylfaen" w:cs="Sylfaen"/>
          <w:b/>
          <w:lang w:val="ka-GE"/>
        </w:rPr>
        <w:t>1</w:t>
      </w:r>
      <w:r w:rsidR="00A02673" w:rsidRPr="00001A54">
        <w:rPr>
          <w:rFonts w:ascii="Sylfaen" w:hAnsi="Sylfaen" w:cs="Sylfaen"/>
          <w:b/>
          <w:lang w:val="ka-GE"/>
        </w:rPr>
        <w:t xml:space="preserve">.7 </w:t>
      </w:r>
      <w:r w:rsidR="00993D47" w:rsidRPr="00001A54">
        <w:rPr>
          <w:rFonts w:ascii="Sylfaen" w:hAnsi="Sylfaen" w:cs="Sylfaen"/>
          <w:b/>
          <w:lang w:val="ka-GE"/>
        </w:rPr>
        <w:t xml:space="preserve"> </w:t>
      </w:r>
      <w:r w:rsidR="00580531" w:rsidRPr="00001A54">
        <w:rPr>
          <w:rFonts w:ascii="Sylfaen" w:hAnsi="Sylfaen" w:cs="Sylfaen"/>
          <w:b/>
          <w:lang w:val="ka-GE"/>
        </w:rPr>
        <w:t>ხელშეკრულების</w:t>
      </w:r>
      <w:r w:rsidR="00CC4789" w:rsidRPr="00001A54">
        <w:rPr>
          <w:rFonts w:ascii="Sylfaen" w:hAnsi="Sylfaen"/>
          <w:b/>
          <w:lang w:val="ka-GE"/>
        </w:rPr>
        <w:t xml:space="preserve"> გაფორმება</w:t>
      </w:r>
    </w:p>
    <w:p w:rsidR="00E45EB8" w:rsidRPr="00001A54" w:rsidRDefault="00E45EB8" w:rsidP="000C3556">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w:t>
      </w:r>
      <w:r w:rsidR="00820874" w:rsidRPr="00001A54">
        <w:rPr>
          <w:rFonts w:ascii="Sylfaen" w:hAnsi="Sylfaen"/>
          <w:lang w:val="ka-GE"/>
        </w:rPr>
        <w:t xml:space="preserve"> წინამდებარე ტენდერზე თანდართული ხელშეკრულების პროექტის და </w:t>
      </w:r>
      <w:r w:rsidRPr="00001A54">
        <w:rPr>
          <w:rFonts w:ascii="Sylfaen" w:hAnsi="Sylfaen"/>
          <w:lang w:val="ka-GE"/>
        </w:rPr>
        <w:t>სატენდერო წინადადების შესაბამისად.</w:t>
      </w:r>
    </w:p>
    <w:p w:rsidR="00DA45AB" w:rsidRPr="00001A54" w:rsidRDefault="00DA45AB" w:rsidP="004B148B">
      <w:pPr>
        <w:spacing w:after="0" w:line="360" w:lineRule="auto"/>
        <w:jc w:val="both"/>
        <w:rPr>
          <w:rFonts w:ascii="Sylfaen" w:hAnsi="Sylfaen"/>
          <w:b/>
          <w:lang w:val="ka-GE"/>
        </w:rPr>
      </w:pPr>
    </w:p>
    <w:p w:rsidR="00CC4789" w:rsidRPr="00001A54" w:rsidRDefault="00A02673" w:rsidP="004B148B">
      <w:pPr>
        <w:spacing w:after="0" w:line="360" w:lineRule="auto"/>
        <w:jc w:val="both"/>
        <w:rPr>
          <w:rFonts w:ascii="Sylfaen" w:hAnsi="Sylfaen"/>
          <w:b/>
          <w:lang w:val="ka-GE"/>
        </w:rPr>
      </w:pPr>
      <w:r w:rsidRPr="00001A54">
        <w:rPr>
          <w:rFonts w:ascii="Sylfaen" w:hAnsi="Sylfaen"/>
          <w:b/>
          <w:lang w:val="ka-GE"/>
        </w:rPr>
        <w:t>1.8</w:t>
      </w:r>
      <w:r w:rsidR="00E90A78" w:rsidRPr="00001A54">
        <w:rPr>
          <w:rFonts w:ascii="Sylfaen" w:hAnsi="Sylfaen"/>
          <w:b/>
          <w:lang w:val="ka-GE"/>
        </w:rPr>
        <w:t xml:space="preserve"> </w:t>
      </w:r>
      <w:r w:rsidR="00BD74F8" w:rsidRPr="00001A54">
        <w:rPr>
          <w:rFonts w:ascii="Sylfaen" w:hAnsi="Sylfaen"/>
          <w:b/>
          <w:lang w:val="ka-GE"/>
        </w:rPr>
        <w:t>ს</w:t>
      </w:r>
      <w:r w:rsidR="00CC4789" w:rsidRPr="00001A54">
        <w:rPr>
          <w:rFonts w:ascii="Sylfaen" w:hAnsi="Sylfaen"/>
          <w:b/>
          <w:lang w:val="ka-GE"/>
        </w:rPr>
        <w:t>ხვა მოთხოვნა</w:t>
      </w:r>
    </w:p>
    <w:p w:rsidR="00CC4789" w:rsidRPr="00001A54" w:rsidRDefault="00CC4789" w:rsidP="004B148B">
      <w:pPr>
        <w:spacing w:after="0" w:line="240" w:lineRule="auto"/>
        <w:jc w:val="both"/>
        <w:rPr>
          <w:rFonts w:ascii="AcadNusx" w:hAnsi="AcadNusx"/>
          <w:lang w:val="ka-GE"/>
        </w:rPr>
      </w:pPr>
      <w:r w:rsidRPr="00001A54">
        <w:rPr>
          <w:rFonts w:ascii="Sylfaen" w:hAnsi="Sylfaen"/>
          <w:lang w:val="ka-GE"/>
        </w:rPr>
        <w:t>1</w:t>
      </w:r>
      <w:r w:rsidR="00A02673" w:rsidRPr="00001A54">
        <w:rPr>
          <w:rFonts w:ascii="Sylfaen" w:hAnsi="Sylfaen"/>
          <w:lang w:val="ka-GE"/>
        </w:rPr>
        <w:t>.8</w:t>
      </w:r>
      <w:r w:rsidRPr="00001A54">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rsidR="00CC4789" w:rsidRPr="00001A54" w:rsidRDefault="00A02673" w:rsidP="004B148B">
      <w:pPr>
        <w:spacing w:after="0" w:line="240" w:lineRule="auto"/>
        <w:rPr>
          <w:b/>
          <w:lang w:val="ka-GE"/>
        </w:rPr>
      </w:pPr>
      <w:r w:rsidRPr="00001A54">
        <w:rPr>
          <w:rFonts w:ascii="Sylfaen" w:hAnsi="Sylfaen" w:cs="Sylfaen"/>
          <w:lang w:val="ka-GE"/>
        </w:rPr>
        <w:t>1.8</w:t>
      </w:r>
      <w:r w:rsidR="00E90A78" w:rsidRPr="00001A54">
        <w:rPr>
          <w:rFonts w:ascii="Sylfaen" w:hAnsi="Sylfaen" w:cs="Sylfaen"/>
          <w:lang w:val="ka-GE"/>
        </w:rPr>
        <w:t xml:space="preserve">.2 </w:t>
      </w:r>
      <w:r w:rsidR="00CC4789" w:rsidRPr="00001A54">
        <w:rPr>
          <w:rFonts w:ascii="Sylfaen" w:hAnsi="Sylfaen" w:cs="Sylfaen"/>
          <w:lang w:val="ka-GE"/>
        </w:rPr>
        <w:t>ფასების</w:t>
      </w:r>
      <w:r w:rsidR="00CC4789" w:rsidRPr="00001A54">
        <w:rPr>
          <w:rFonts w:ascii="Sylfaen" w:hAnsi="Sylfaen"/>
          <w:lang w:val="ka-GE"/>
        </w:rPr>
        <w:t xml:space="preserve"> </w:t>
      </w:r>
      <w:r w:rsidR="00CC4789" w:rsidRPr="00001A54">
        <w:rPr>
          <w:rFonts w:ascii="Sylfaen" w:hAnsi="Sylfaen" w:cs="Sylfaen"/>
          <w:lang w:val="ka-GE"/>
        </w:rPr>
        <w:t>წარმოდგენა</w:t>
      </w:r>
      <w:r w:rsidR="00CC4789" w:rsidRPr="00001A54">
        <w:rPr>
          <w:rFonts w:ascii="Sylfaen" w:hAnsi="Sylfaen"/>
          <w:lang w:val="ka-GE"/>
        </w:rPr>
        <w:t xml:space="preserve"> </w:t>
      </w:r>
      <w:r w:rsidR="00CC4789" w:rsidRPr="00001A54">
        <w:rPr>
          <w:rFonts w:ascii="Sylfaen" w:hAnsi="Sylfaen" w:cs="Sylfaen"/>
          <w:lang w:val="ka-GE"/>
        </w:rPr>
        <w:t>დასაშვებია</w:t>
      </w:r>
      <w:r w:rsidR="00CC4789" w:rsidRPr="00001A54">
        <w:rPr>
          <w:rFonts w:ascii="Sylfaen" w:hAnsi="Sylfaen"/>
          <w:lang w:val="ka-GE"/>
        </w:rPr>
        <w:t xml:space="preserve"> </w:t>
      </w:r>
      <w:r w:rsidR="00CC4789" w:rsidRPr="00001A54">
        <w:rPr>
          <w:rFonts w:ascii="Sylfaen" w:hAnsi="Sylfaen" w:cs="Sylfaen"/>
          <w:lang w:val="ka-GE"/>
        </w:rPr>
        <w:t>მხოლოდ</w:t>
      </w:r>
      <w:r w:rsidR="00CC4789"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001A54" w:rsidRDefault="00A02673" w:rsidP="004B148B">
      <w:pPr>
        <w:spacing w:after="0" w:line="240" w:lineRule="auto"/>
        <w:rPr>
          <w:lang w:val="es-MX"/>
        </w:rPr>
      </w:pPr>
      <w:r w:rsidRPr="00001A54">
        <w:rPr>
          <w:rFonts w:ascii="Sylfaen" w:hAnsi="Sylfaen" w:cs="Sylfaen"/>
          <w:lang w:val="ka-GE"/>
        </w:rPr>
        <w:lastRenderedPageBreak/>
        <w:t>1.8</w:t>
      </w:r>
      <w:r w:rsidR="00E90A78" w:rsidRPr="00001A54">
        <w:rPr>
          <w:rFonts w:ascii="Sylfaen" w:hAnsi="Sylfaen" w:cs="Sylfaen"/>
          <w:lang w:val="ka-GE"/>
        </w:rPr>
        <w:t xml:space="preserve">.3 </w:t>
      </w:r>
      <w:r w:rsidR="00CC4789" w:rsidRPr="00001A54">
        <w:rPr>
          <w:rFonts w:ascii="Sylfaen" w:hAnsi="Sylfaen" w:cs="Sylfaen"/>
          <w:lang w:val="ka-GE"/>
        </w:rPr>
        <w:t>პრეტენდენტის</w:t>
      </w:r>
      <w:r w:rsidR="00CC4789" w:rsidRPr="00001A54">
        <w:rPr>
          <w:rFonts w:ascii="Sylfaen" w:hAnsi="Sylfaen"/>
          <w:lang w:val="ka-GE"/>
        </w:rPr>
        <w:t xml:space="preserve"> </w:t>
      </w:r>
      <w:r w:rsidR="00CC4789" w:rsidRPr="00001A54">
        <w:rPr>
          <w:rFonts w:ascii="Sylfaen" w:hAnsi="Sylfaen" w:cs="Sylfaen"/>
          <w:lang w:val="ka-GE"/>
        </w:rPr>
        <w:t>მიერ</w:t>
      </w:r>
      <w:r w:rsidR="00CC4789" w:rsidRPr="00001A54">
        <w:rPr>
          <w:rFonts w:ascii="Sylfaen" w:hAnsi="Sylfaen"/>
          <w:lang w:val="ka-GE"/>
        </w:rPr>
        <w:t xml:space="preserve"> </w:t>
      </w:r>
      <w:r w:rsidR="00CC4789" w:rsidRPr="00001A54">
        <w:rPr>
          <w:rFonts w:ascii="Sylfaen" w:hAnsi="Sylfaen" w:cs="Sylfaen"/>
          <w:lang w:val="ka-GE"/>
        </w:rPr>
        <w:t>წარმოდგენილი</w:t>
      </w:r>
      <w:r w:rsidR="00CC4789" w:rsidRPr="00001A54">
        <w:rPr>
          <w:rFonts w:ascii="Sylfaen" w:hAnsi="Sylfaen"/>
          <w:lang w:val="ka-GE"/>
        </w:rPr>
        <w:t xml:space="preserve"> </w:t>
      </w:r>
      <w:r w:rsidR="00CC4789" w:rsidRPr="00001A54">
        <w:rPr>
          <w:rFonts w:ascii="Sylfaen" w:hAnsi="Sylfaen" w:cs="Sylfaen"/>
          <w:lang w:val="ka-GE"/>
        </w:rPr>
        <w:t>წინადადება</w:t>
      </w:r>
      <w:r w:rsidR="00CC4789" w:rsidRPr="00001A54">
        <w:rPr>
          <w:rFonts w:ascii="Sylfaen" w:hAnsi="Sylfaen"/>
          <w:lang w:val="ka-GE"/>
        </w:rPr>
        <w:t xml:space="preserve"> </w:t>
      </w:r>
      <w:r w:rsidR="00CC4789" w:rsidRPr="00001A54">
        <w:rPr>
          <w:rFonts w:ascii="Sylfaen" w:hAnsi="Sylfaen" w:cs="Sylfaen"/>
          <w:lang w:val="ka-GE"/>
        </w:rPr>
        <w:t>ძალაში</w:t>
      </w:r>
      <w:r w:rsidR="00CC4789" w:rsidRPr="00001A54">
        <w:rPr>
          <w:rFonts w:ascii="Sylfaen" w:hAnsi="Sylfaen"/>
          <w:lang w:val="ka-GE"/>
        </w:rPr>
        <w:t xml:space="preserve"> </w:t>
      </w:r>
      <w:r w:rsidR="00CC4789" w:rsidRPr="00001A54">
        <w:rPr>
          <w:rFonts w:ascii="Sylfaen" w:hAnsi="Sylfaen" w:cs="Sylfaen"/>
          <w:lang w:val="ka-GE"/>
        </w:rPr>
        <w:t>უნდა</w:t>
      </w:r>
      <w:r w:rsidR="00CC4789" w:rsidRPr="00001A54">
        <w:rPr>
          <w:rFonts w:ascii="Sylfaen" w:hAnsi="Sylfaen"/>
          <w:lang w:val="ka-GE"/>
        </w:rPr>
        <w:t xml:space="preserve"> </w:t>
      </w:r>
      <w:r w:rsidR="00CC4789" w:rsidRPr="00001A54">
        <w:rPr>
          <w:rFonts w:ascii="Sylfaen" w:hAnsi="Sylfaen" w:cs="Sylfaen"/>
          <w:lang w:val="ka-GE"/>
        </w:rPr>
        <w:t>იყოს</w:t>
      </w:r>
      <w:r w:rsidR="00CC4789" w:rsidRPr="00001A54">
        <w:rPr>
          <w:rFonts w:ascii="Sylfaen" w:hAnsi="Sylfaen"/>
          <w:lang w:val="ka-GE"/>
        </w:rPr>
        <w:t xml:space="preserve"> </w:t>
      </w:r>
      <w:r w:rsidR="00CC4789" w:rsidRPr="00001A54">
        <w:rPr>
          <w:rFonts w:ascii="Sylfaen" w:hAnsi="Sylfaen" w:cs="Sylfaen"/>
          <w:lang w:val="ka-GE"/>
        </w:rPr>
        <w:t>წინადადებების</w:t>
      </w:r>
      <w:r w:rsidR="00CC4789" w:rsidRPr="00001A54">
        <w:rPr>
          <w:rFonts w:ascii="Sylfaen" w:hAnsi="Sylfaen"/>
          <w:lang w:val="ka-GE"/>
        </w:rPr>
        <w:t xml:space="preserve"> </w:t>
      </w:r>
      <w:r w:rsidR="00CC4789" w:rsidRPr="00001A54">
        <w:rPr>
          <w:rFonts w:ascii="Sylfaen" w:hAnsi="Sylfaen" w:cs="Sylfaen"/>
          <w:lang w:val="ka-GE"/>
        </w:rPr>
        <w:t>მიღები</w:t>
      </w:r>
      <w:r w:rsidR="00CC4789" w:rsidRPr="00001A54">
        <w:rPr>
          <w:rFonts w:ascii="Sylfaen" w:hAnsi="Sylfaen"/>
          <w:lang w:val="ka-GE"/>
        </w:rPr>
        <w:t xml:space="preserve">ს თარიღიდან 30 </w:t>
      </w:r>
      <w:r w:rsidR="00CC4789" w:rsidRPr="00001A54">
        <w:rPr>
          <w:rFonts w:ascii="AcadNusx" w:hAnsi="AcadNusx"/>
          <w:lang w:val="ka-GE"/>
        </w:rPr>
        <w:t>(</w:t>
      </w:r>
      <w:r w:rsidR="00CC4789" w:rsidRPr="00001A54">
        <w:rPr>
          <w:rFonts w:ascii="Sylfaen" w:hAnsi="Sylfaen"/>
          <w:lang w:val="ka-GE"/>
        </w:rPr>
        <w:t>ოცდაათი</w:t>
      </w:r>
      <w:r w:rsidR="00CC4789" w:rsidRPr="00001A54">
        <w:rPr>
          <w:rFonts w:ascii="AcadNusx" w:hAnsi="AcadNusx"/>
          <w:lang w:val="ka-GE"/>
        </w:rPr>
        <w:t>)</w:t>
      </w:r>
      <w:r w:rsidR="00CC4789" w:rsidRPr="00001A54">
        <w:rPr>
          <w:rFonts w:ascii="Sylfaen" w:hAnsi="Sylfaen"/>
          <w:lang w:val="ka-GE"/>
        </w:rPr>
        <w:t xml:space="preserve"> კალენდარული დღის განმავლობაში.</w:t>
      </w:r>
    </w:p>
    <w:p w:rsidR="00E90A78" w:rsidRPr="00001A54" w:rsidRDefault="00A02673" w:rsidP="004B148B">
      <w:pPr>
        <w:spacing w:after="0" w:line="240" w:lineRule="auto"/>
        <w:jc w:val="both"/>
        <w:rPr>
          <w:rFonts w:ascii="Sylfaen" w:hAnsi="Sylfaen"/>
          <w:lang w:val="ka-GE"/>
        </w:rPr>
      </w:pPr>
      <w:r w:rsidRPr="00001A54">
        <w:rPr>
          <w:rFonts w:ascii="Sylfaen" w:hAnsi="Sylfaen" w:cs="Sylfaen"/>
          <w:lang w:val="ka-GE"/>
        </w:rPr>
        <w:t>1.8</w:t>
      </w:r>
      <w:r w:rsidR="00E90A78" w:rsidRPr="00001A54">
        <w:rPr>
          <w:rFonts w:ascii="Sylfaen" w:hAnsi="Sylfaen" w:cs="Sylfaen"/>
          <w:lang w:val="ka-GE"/>
        </w:rPr>
        <w:t xml:space="preserve">.4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203826002)</w:t>
      </w:r>
      <w:r w:rsidR="00A111C6" w:rsidRPr="00001A54">
        <w:rPr>
          <w:rFonts w:ascii="Sylfaen" w:hAnsi="Sylfaen" w:cs="Arial"/>
          <w:lang w:val="ka-GE"/>
        </w:rPr>
        <w:t xml:space="preserve"> </w:t>
      </w:r>
      <w:r w:rsidR="00CC4789" w:rsidRPr="00001A54">
        <w:rPr>
          <w:rFonts w:ascii="Sylfaen" w:hAnsi="Sylfaen" w:cs="Sylfaen"/>
          <w:lang w:val="ka-GE"/>
        </w:rPr>
        <w:t>უფლებას</w:t>
      </w:r>
      <w:r w:rsidR="00CC4789" w:rsidRPr="00001A54">
        <w:rPr>
          <w:rFonts w:ascii="Sylfaen" w:hAnsi="Sylfaen"/>
          <w:lang w:val="ka-GE"/>
        </w:rPr>
        <w:t xml:space="preserve"> </w:t>
      </w:r>
      <w:r w:rsidR="00CC4789" w:rsidRPr="00001A54">
        <w:rPr>
          <w:rFonts w:ascii="Sylfaen" w:hAnsi="Sylfaen" w:cs="Sylfaen"/>
          <w:lang w:val="ka-GE"/>
        </w:rPr>
        <w:t>იტოვებს</w:t>
      </w:r>
      <w:r w:rsidR="00CC4789" w:rsidRPr="00001A54">
        <w:rPr>
          <w:rFonts w:ascii="Sylfaen" w:hAnsi="Sylfaen"/>
          <w:lang w:val="ka-GE"/>
        </w:rPr>
        <w:t xml:space="preserve"> </w:t>
      </w:r>
      <w:r w:rsidR="00CC4789" w:rsidRPr="00001A54">
        <w:rPr>
          <w:rFonts w:ascii="Sylfaen" w:hAnsi="Sylfaen" w:cs="Sylfaen"/>
          <w:lang w:val="ka-GE"/>
        </w:rPr>
        <w:t>თვითონ</w:t>
      </w:r>
      <w:r w:rsidR="00CC4789" w:rsidRPr="00001A54">
        <w:rPr>
          <w:rFonts w:ascii="Sylfaen" w:hAnsi="Sylfaen"/>
          <w:lang w:val="ka-GE"/>
        </w:rPr>
        <w:t xml:space="preserve"> </w:t>
      </w:r>
      <w:r w:rsidR="00CC4789" w:rsidRPr="00001A54">
        <w:rPr>
          <w:rFonts w:ascii="Sylfaen" w:hAnsi="Sylfaen" w:cs="Sylfaen"/>
          <w:lang w:val="ka-GE"/>
        </w:rPr>
        <w:t>განსაზღვროს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დასრულების</w:t>
      </w:r>
      <w:r w:rsidR="00CC4789" w:rsidRPr="00001A54">
        <w:rPr>
          <w:rFonts w:ascii="Sylfaen" w:hAnsi="Sylfaen"/>
          <w:lang w:val="ka-GE"/>
        </w:rPr>
        <w:t xml:space="preserve"> </w:t>
      </w:r>
      <w:r w:rsidR="00CC4789" w:rsidRPr="00001A54">
        <w:rPr>
          <w:rFonts w:ascii="Sylfaen" w:hAnsi="Sylfaen" w:cs="Sylfaen"/>
          <w:lang w:val="ka-GE"/>
        </w:rPr>
        <w:t>ვადა</w:t>
      </w:r>
      <w:r w:rsidR="00CC4789" w:rsidRPr="00001A54">
        <w:rPr>
          <w:rFonts w:ascii="Sylfaen" w:hAnsi="Sylfaen"/>
          <w:lang w:val="ka-GE"/>
        </w:rPr>
        <w:t xml:space="preserve">, </w:t>
      </w:r>
      <w:r w:rsidR="00CC4789" w:rsidRPr="00001A54">
        <w:rPr>
          <w:rFonts w:ascii="Sylfaen" w:hAnsi="Sylfaen" w:cs="Sylfaen"/>
          <w:lang w:val="ka-GE"/>
        </w:rPr>
        <w:t>შეცვალოს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პირობები</w:t>
      </w:r>
      <w:r w:rsidR="00CC4789" w:rsidRPr="00001A54">
        <w:rPr>
          <w:rFonts w:ascii="Sylfaen" w:hAnsi="Sylfaen"/>
          <w:lang w:val="ka-GE"/>
        </w:rPr>
        <w:t xml:space="preserve">, </w:t>
      </w:r>
      <w:r w:rsidR="00CC4789" w:rsidRPr="00001A54">
        <w:rPr>
          <w:rFonts w:ascii="Sylfaen" w:hAnsi="Sylfaen" w:cs="Sylfaen"/>
          <w:lang w:val="ka-GE"/>
        </w:rPr>
        <w:t>რასაც</w:t>
      </w:r>
      <w:r w:rsidR="00CC4789" w:rsidRPr="00001A54">
        <w:rPr>
          <w:rFonts w:ascii="Sylfaen" w:hAnsi="Sylfaen"/>
          <w:lang w:val="ka-GE"/>
        </w:rPr>
        <w:t xml:space="preserve"> </w:t>
      </w:r>
      <w:r w:rsidR="00CC4789" w:rsidRPr="00001A54">
        <w:rPr>
          <w:rFonts w:ascii="Sylfaen" w:hAnsi="Sylfaen" w:cs="Sylfaen"/>
          <w:lang w:val="ka-GE"/>
        </w:rPr>
        <w:t>დროულად</w:t>
      </w:r>
      <w:r w:rsidR="00CC4789" w:rsidRPr="00001A54">
        <w:rPr>
          <w:rFonts w:ascii="Sylfaen" w:hAnsi="Sylfaen"/>
          <w:lang w:val="ka-GE"/>
        </w:rPr>
        <w:t xml:space="preserve"> </w:t>
      </w:r>
      <w:r w:rsidR="00CC4789" w:rsidRPr="00001A54">
        <w:rPr>
          <w:rFonts w:ascii="Sylfaen" w:hAnsi="Sylfaen" w:cs="Sylfaen"/>
          <w:lang w:val="ka-GE"/>
        </w:rPr>
        <w:t>აცნობებს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მონაწილეებს</w:t>
      </w:r>
      <w:r w:rsidR="00CC4789" w:rsidRPr="00001A54">
        <w:rPr>
          <w:rFonts w:ascii="Sylfaen" w:hAnsi="Sylfaen"/>
          <w:lang w:val="ka-GE"/>
        </w:rPr>
        <w:t xml:space="preserve">, </w:t>
      </w:r>
      <w:r w:rsidR="00CC4789" w:rsidRPr="00001A54">
        <w:rPr>
          <w:rFonts w:ascii="Sylfaen" w:hAnsi="Sylfaen" w:cs="Sylfaen"/>
          <w:lang w:val="ka-GE"/>
        </w:rPr>
        <w:t>ან</w:t>
      </w:r>
      <w:r w:rsidR="00CC4789" w:rsidRPr="00001A54">
        <w:rPr>
          <w:rFonts w:ascii="Sylfaen" w:hAnsi="Sylfaen"/>
          <w:lang w:val="ka-GE"/>
        </w:rPr>
        <w:t xml:space="preserve"> </w:t>
      </w:r>
      <w:r w:rsidR="00CC4789" w:rsidRPr="00001A54">
        <w:rPr>
          <w:rFonts w:ascii="Sylfaen" w:hAnsi="Sylfaen" w:cs="Sylfaen"/>
          <w:lang w:val="ka-GE"/>
        </w:rPr>
        <w:t>შეწყვიტოს</w:t>
      </w:r>
      <w:r w:rsidR="00CC4789" w:rsidRPr="00001A54">
        <w:rPr>
          <w:rFonts w:ascii="Sylfaen" w:hAnsi="Sylfaen"/>
          <w:lang w:val="ka-GE"/>
        </w:rPr>
        <w:t xml:space="preserve"> </w:t>
      </w:r>
      <w:r w:rsidR="00CC4789" w:rsidRPr="00001A54">
        <w:rPr>
          <w:rFonts w:ascii="Sylfaen" w:hAnsi="Sylfaen" w:cs="Sylfaen"/>
          <w:lang w:val="ka-GE"/>
        </w:rPr>
        <w:t>ტენდერი</w:t>
      </w:r>
      <w:r w:rsidR="00CC4789" w:rsidRPr="00001A54">
        <w:rPr>
          <w:rFonts w:ascii="Sylfaen" w:hAnsi="Sylfaen"/>
          <w:lang w:val="ka-GE"/>
        </w:rPr>
        <w:t xml:space="preserve"> </w:t>
      </w:r>
      <w:r w:rsidR="00CC4789" w:rsidRPr="00001A54">
        <w:rPr>
          <w:rFonts w:ascii="Sylfaen" w:hAnsi="Sylfaen" w:cs="Sylfaen"/>
          <w:lang w:val="ka-GE"/>
        </w:rPr>
        <w:t>მისი</w:t>
      </w:r>
      <w:r w:rsidR="00CC4789" w:rsidRPr="00001A54">
        <w:rPr>
          <w:rFonts w:ascii="Sylfaen" w:hAnsi="Sylfaen"/>
          <w:lang w:val="ka-GE"/>
        </w:rPr>
        <w:t xml:space="preserve"> </w:t>
      </w:r>
      <w:r w:rsidR="00CC4789" w:rsidRPr="00001A54">
        <w:rPr>
          <w:rFonts w:ascii="Sylfaen" w:hAnsi="Sylfaen" w:cs="Sylfaen"/>
          <w:lang w:val="ka-GE"/>
        </w:rPr>
        <w:t>მიმდინარე</w:t>
      </w:r>
      <w:r w:rsidR="00CC4789" w:rsidRPr="00001A54">
        <w:rPr>
          <w:rFonts w:ascii="Sylfaen" w:hAnsi="Sylfaen"/>
          <w:lang w:val="ka-GE"/>
        </w:rPr>
        <w:t>ობის ნებმისმიერ ეტაპზე.</w:t>
      </w:r>
    </w:p>
    <w:p w:rsidR="002C3F1E" w:rsidRPr="00001A54"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001A54">
        <w:rPr>
          <w:rFonts w:ascii="Sylfaen" w:hAnsi="Sylfaen" w:cs="Sylfaen"/>
          <w:lang w:val="ka-GE"/>
        </w:rPr>
        <w:t>შემსყიდველი (</w:t>
      </w:r>
      <w:r w:rsidR="00B56244" w:rsidRPr="00001A54">
        <w:rPr>
          <w:rFonts w:ascii="Sylfaen" w:hAnsi="Sylfaen" w:cs="Sylfaen"/>
          <w:lang w:val="ka-GE"/>
        </w:rPr>
        <w:t>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203826002)</w:t>
      </w:r>
      <w:r w:rsidRPr="00001A54">
        <w:rPr>
          <w:rFonts w:ascii="Sylfaen" w:hAnsi="Sylfaen" w:cs="Arial"/>
          <w:lang w:val="ka-GE"/>
        </w:rPr>
        <w:t>)</w:t>
      </w:r>
      <w:r w:rsidR="00B56244" w:rsidRPr="00001A54">
        <w:rPr>
          <w:rFonts w:ascii="Sylfaen" w:hAnsi="Sylfaen"/>
          <w:lang w:val="ka-GE"/>
        </w:rPr>
        <w:t xml:space="preserve"> </w:t>
      </w:r>
      <w:r w:rsidR="00CC4789" w:rsidRPr="00001A54">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 xml:space="preserve">203826002)) </w:t>
      </w:r>
      <w:r w:rsidR="00B56244" w:rsidRPr="00001A54">
        <w:rPr>
          <w:rFonts w:ascii="Sylfaen" w:hAnsi="Sylfaen"/>
          <w:lang w:val="ka-GE"/>
        </w:rPr>
        <w:t xml:space="preserve"> </w:t>
      </w:r>
      <w:r w:rsidR="00CC4789" w:rsidRPr="00001A54">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w:t>
      </w:r>
      <w:r w:rsidR="00CC4789" w:rsidRPr="00485E5A">
        <w:rPr>
          <w:rFonts w:ascii="Sylfaen" w:hAnsi="Sylfaen"/>
          <w:lang w:val="ka-GE"/>
        </w:rPr>
        <w:t xml:space="preserve">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A02673"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A02673">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A02673" w:rsidP="004B148B">
      <w:pPr>
        <w:spacing w:after="0" w:line="240" w:lineRule="auto"/>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102232">
        <w:fldChar w:fldCharType="begin"/>
      </w:r>
      <w:r w:rsidR="00102232">
        <w:instrText xml:space="preserve"> HYPERLINK "http://www.tenders.ge" </w:instrText>
      </w:r>
      <w:r w:rsidR="00102232">
        <w:fldChar w:fldCharType="separate"/>
      </w:r>
      <w:r w:rsidR="007E0304" w:rsidRPr="00485E5A">
        <w:rPr>
          <w:rStyle w:val="Hyperlink"/>
          <w:rFonts w:ascii="Sylfaen" w:hAnsi="Sylfaen"/>
          <w:lang w:val="ka-GE"/>
        </w:rPr>
        <w:t>www.tenders.ge</w:t>
      </w:r>
      <w:r w:rsidR="00102232">
        <w:rPr>
          <w:rStyle w:val="Hyperlink"/>
          <w:rFonts w:ascii="Sylfaen" w:hAnsi="Sylfaen"/>
          <w:lang w:val="ka-GE"/>
        </w:rPr>
        <w:fldChar w:fldCharType="end"/>
      </w:r>
    </w:p>
    <w:p w:rsidR="007E0304" w:rsidRPr="00485E5A" w:rsidRDefault="00A02673" w:rsidP="004B148B">
      <w:pPr>
        <w:spacing w:after="0" w:line="240" w:lineRule="auto"/>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8pt" o:ole="">
            <v:imagedata r:id="rId9" o:title=""/>
          </v:shape>
          <o:OLEObject Type="Embed" ProgID="Acrobat.Document.DC" ShapeID="_x0000_i1025" DrawAspect="Icon" ObjectID="_1740810235" r:id="rId10"/>
        </w:object>
      </w:r>
    </w:p>
    <w:p w:rsidR="000710CD" w:rsidRPr="00485E5A"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485E5A" w:rsidRDefault="000710CD" w:rsidP="004B148B">
      <w:pPr>
        <w:spacing w:after="0" w:line="360" w:lineRule="auto"/>
        <w:jc w:val="both"/>
        <w:rPr>
          <w:rFonts w:ascii="Sylfaen" w:hAnsi="Sylfaen"/>
          <w:lang w:val="ka-GE"/>
        </w:rPr>
      </w:pPr>
    </w:p>
    <w:p w:rsidR="000710CD" w:rsidRPr="004E01F4" w:rsidRDefault="000710CD" w:rsidP="00CC4789">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F827AD">
      <w:pPr>
        <w:spacing w:after="0"/>
        <w:jc w:val="both"/>
        <w:rPr>
          <w:rFonts w:ascii="Sylfaen" w:hAnsi="Sylfaen"/>
          <w:lang w:val="ka-GE"/>
        </w:rPr>
      </w:pPr>
      <w:r w:rsidRPr="00485E5A">
        <w:rPr>
          <w:rFonts w:ascii="Sylfaen" w:hAnsi="Sylfaen"/>
          <w:lang w:val="ka-GE"/>
        </w:rPr>
        <w:lastRenderedPageBreak/>
        <w:t>საკონტაქტო პირი</w:t>
      </w:r>
      <w:r w:rsidRPr="00485E5A">
        <w:rPr>
          <w:rFonts w:ascii="AcadNusx" w:hAnsi="AcadNusx"/>
          <w:lang w:val="ka-GE"/>
        </w:rPr>
        <w:t xml:space="preserve">: </w:t>
      </w:r>
      <w:r w:rsidR="00FB14BF">
        <w:rPr>
          <w:rFonts w:ascii="Sylfaen" w:hAnsi="Sylfaen"/>
          <w:lang w:val="ka-GE"/>
        </w:rPr>
        <w:t>მაგდა ლომთათიძე</w:t>
      </w:r>
    </w:p>
    <w:p w:rsidR="00F827AD" w:rsidRPr="00485E5A" w:rsidRDefault="0067333F" w:rsidP="0067333F">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485E5A" w:rsidRDefault="00F827AD" w:rsidP="00F827AD">
      <w:pPr>
        <w:spacing w:after="0"/>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1"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F827AD">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F827AD" w:rsidRPr="00485E5A" w:rsidRDefault="00F827AD" w:rsidP="00F827AD">
      <w:pPr>
        <w:spacing w:after="0"/>
        <w:jc w:val="both"/>
        <w:rPr>
          <w:rFonts w:ascii="Sylfaen" w:hAnsi="Sylfaen" w:cs="Sylfaen"/>
          <w:lang w:val="ka-GE"/>
        </w:rPr>
      </w:pPr>
    </w:p>
    <w:p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proofErr w:type="spellStart"/>
      <w:proofErr w:type="gramStart"/>
      <w:r w:rsidR="0067333F" w:rsidRPr="00485E5A">
        <w:rPr>
          <w:rFonts w:ascii="Sylfaen" w:hAnsi="Sylfaen" w:cs="Sylfaen"/>
        </w:rPr>
        <w:t>საქართველო</w:t>
      </w:r>
      <w:proofErr w:type="spellEnd"/>
      <w:proofErr w:type="gram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r w:rsidR="0067333F" w:rsidRPr="00485E5A">
        <w:rPr>
          <w:rFonts w:cs="Calibri"/>
        </w:rPr>
        <w:t> </w:t>
      </w:r>
    </w:p>
    <w:p w:rsidR="005E130F" w:rsidRPr="00A877D9" w:rsidRDefault="005E130F" w:rsidP="005E130F">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00A877D9" w:rsidRPr="008A698F">
          <w:rPr>
            <w:rStyle w:val="Hyperlink"/>
            <w:rFonts w:ascii="Sylfaen" w:hAnsi="Sylfaen"/>
          </w:rPr>
          <w:t>ikhvadagadze@gwp.ge</w:t>
        </w:r>
      </w:hyperlink>
      <w:r w:rsidR="00A877D9">
        <w:rPr>
          <w:rFonts w:ascii="Sylfaen" w:hAnsi="Sylfaen"/>
          <w:lang w:val="ka-GE"/>
        </w:rPr>
        <w:t xml:space="preserve"> </w:t>
      </w:r>
    </w:p>
    <w:p w:rsidR="005E130F" w:rsidRPr="00E37C5C" w:rsidRDefault="005E130F" w:rsidP="005E130F">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p>
    <w:p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78E2" w:rsidRDefault="008978E2" w:rsidP="007902EA">
      <w:pPr>
        <w:spacing w:after="0" w:line="240" w:lineRule="auto"/>
      </w:pPr>
      <w:r>
        <w:separator/>
      </w:r>
    </w:p>
  </w:endnote>
  <w:endnote w:type="continuationSeparator" w:id="0">
    <w:p w:rsidR="008978E2" w:rsidRDefault="008978E2"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206CEC">
          <w:rPr>
            <w:noProof/>
          </w:rPr>
          <w:t>6</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78E2" w:rsidRDefault="008978E2" w:rsidP="007902EA">
      <w:pPr>
        <w:spacing w:after="0" w:line="240" w:lineRule="auto"/>
      </w:pPr>
      <w:r>
        <w:separator/>
      </w:r>
    </w:p>
  </w:footnote>
  <w:footnote w:type="continuationSeparator" w:id="0">
    <w:p w:rsidR="008978E2" w:rsidRDefault="008978E2"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53372C"/>
    <w:multiLevelType w:val="hybridMultilevel"/>
    <w:tmpl w:val="ADAE5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A5DD6"/>
    <w:multiLevelType w:val="hybridMultilevel"/>
    <w:tmpl w:val="5B683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7626B2C"/>
    <w:multiLevelType w:val="hybridMultilevel"/>
    <w:tmpl w:val="9B463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B60372"/>
    <w:multiLevelType w:val="hybridMultilevel"/>
    <w:tmpl w:val="ADFE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B14CB9"/>
    <w:multiLevelType w:val="hybridMultilevel"/>
    <w:tmpl w:val="EBD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FE3131"/>
    <w:multiLevelType w:val="hybridMultilevel"/>
    <w:tmpl w:val="B1C8B2FA"/>
    <w:lvl w:ilvl="0" w:tplc="C6F8C4BA">
      <w:start w:val="1"/>
      <w:numFmt w:val="bullet"/>
      <w:lvlText w:val="-"/>
      <w:lvlJc w:val="left"/>
      <w:pPr>
        <w:ind w:left="1080" w:hanging="360"/>
      </w:pPr>
      <w:rPr>
        <w:rFonts w:ascii="Sylfaen" w:eastAsia="Times New Roman" w:hAnsi="Sylfae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9" w15:restartNumberingAfterBreak="0">
    <w:nsid w:val="7DBD0E22"/>
    <w:multiLevelType w:val="hybridMultilevel"/>
    <w:tmpl w:val="C284C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0"/>
  </w:num>
  <w:num w:numId="4">
    <w:abstractNumId w:val="16"/>
  </w:num>
  <w:num w:numId="5">
    <w:abstractNumId w:val="10"/>
  </w:num>
  <w:num w:numId="6">
    <w:abstractNumId w:val="1"/>
  </w:num>
  <w:num w:numId="7">
    <w:abstractNumId w:val="17"/>
  </w:num>
  <w:num w:numId="8">
    <w:abstractNumId w:val="5"/>
  </w:num>
  <w:num w:numId="9">
    <w:abstractNumId w:val="6"/>
  </w:num>
  <w:num w:numId="10">
    <w:abstractNumId w:val="12"/>
  </w:num>
  <w:num w:numId="11">
    <w:abstractNumId w:val="15"/>
  </w:num>
  <w:num w:numId="12">
    <w:abstractNumId w:val="7"/>
  </w:num>
  <w:num w:numId="13">
    <w:abstractNumId w:val="4"/>
  </w:num>
  <w:num w:numId="14">
    <w:abstractNumId w:val="13"/>
  </w:num>
  <w:num w:numId="15">
    <w:abstractNumId w:val="14"/>
  </w:num>
  <w:num w:numId="16">
    <w:abstractNumId w:val="11"/>
  </w:num>
  <w:num w:numId="17">
    <w:abstractNumId w:val="3"/>
  </w:num>
  <w:num w:numId="18">
    <w:abstractNumId w:val="19"/>
  </w:num>
  <w:num w:numId="19">
    <w:abstractNumId w:val="9"/>
  </w:num>
  <w:num w:numId="2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92D"/>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02232"/>
    <w:rsid w:val="00110CCE"/>
    <w:rsid w:val="00111C8F"/>
    <w:rsid w:val="001127D2"/>
    <w:rsid w:val="00116D4F"/>
    <w:rsid w:val="00117164"/>
    <w:rsid w:val="00120724"/>
    <w:rsid w:val="00122148"/>
    <w:rsid w:val="00124C8F"/>
    <w:rsid w:val="001258A9"/>
    <w:rsid w:val="00127345"/>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22"/>
    <w:rsid w:val="001E0053"/>
    <w:rsid w:val="001E0606"/>
    <w:rsid w:val="001E1A68"/>
    <w:rsid w:val="001E273D"/>
    <w:rsid w:val="001E6724"/>
    <w:rsid w:val="001F640E"/>
    <w:rsid w:val="00202451"/>
    <w:rsid w:val="002056E8"/>
    <w:rsid w:val="00206CEC"/>
    <w:rsid w:val="00206F23"/>
    <w:rsid w:val="00207B93"/>
    <w:rsid w:val="00207CEA"/>
    <w:rsid w:val="0021119E"/>
    <w:rsid w:val="0021503D"/>
    <w:rsid w:val="00216B88"/>
    <w:rsid w:val="002258FF"/>
    <w:rsid w:val="002319CA"/>
    <w:rsid w:val="00237416"/>
    <w:rsid w:val="00240D77"/>
    <w:rsid w:val="00241768"/>
    <w:rsid w:val="002422D6"/>
    <w:rsid w:val="0024445A"/>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D7AFD"/>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051"/>
    <w:rsid w:val="003924CB"/>
    <w:rsid w:val="003971B2"/>
    <w:rsid w:val="003A029B"/>
    <w:rsid w:val="003A4DAA"/>
    <w:rsid w:val="003A5250"/>
    <w:rsid w:val="003A5D91"/>
    <w:rsid w:val="003B14A7"/>
    <w:rsid w:val="003B460D"/>
    <w:rsid w:val="003B5A5E"/>
    <w:rsid w:val="003C568B"/>
    <w:rsid w:val="003C6F22"/>
    <w:rsid w:val="003C7650"/>
    <w:rsid w:val="003D6473"/>
    <w:rsid w:val="003D7C07"/>
    <w:rsid w:val="003E15FA"/>
    <w:rsid w:val="003E29FC"/>
    <w:rsid w:val="003E639A"/>
    <w:rsid w:val="003F370C"/>
    <w:rsid w:val="003F5521"/>
    <w:rsid w:val="003F699A"/>
    <w:rsid w:val="0040587B"/>
    <w:rsid w:val="004072E3"/>
    <w:rsid w:val="00410EC6"/>
    <w:rsid w:val="00412480"/>
    <w:rsid w:val="0041258C"/>
    <w:rsid w:val="004147A6"/>
    <w:rsid w:val="00430AF7"/>
    <w:rsid w:val="00431665"/>
    <w:rsid w:val="00431B3C"/>
    <w:rsid w:val="004346A5"/>
    <w:rsid w:val="00434968"/>
    <w:rsid w:val="004375BF"/>
    <w:rsid w:val="00440A96"/>
    <w:rsid w:val="00442F86"/>
    <w:rsid w:val="004446E6"/>
    <w:rsid w:val="00444933"/>
    <w:rsid w:val="00446516"/>
    <w:rsid w:val="00452128"/>
    <w:rsid w:val="004533A4"/>
    <w:rsid w:val="004542E3"/>
    <w:rsid w:val="00457067"/>
    <w:rsid w:val="004617B2"/>
    <w:rsid w:val="00462CA0"/>
    <w:rsid w:val="0046501B"/>
    <w:rsid w:val="004717AB"/>
    <w:rsid w:val="00472459"/>
    <w:rsid w:val="0047585A"/>
    <w:rsid w:val="00481058"/>
    <w:rsid w:val="00482852"/>
    <w:rsid w:val="00482D77"/>
    <w:rsid w:val="00483B17"/>
    <w:rsid w:val="00485700"/>
    <w:rsid w:val="00485E5A"/>
    <w:rsid w:val="0048659C"/>
    <w:rsid w:val="00487174"/>
    <w:rsid w:val="004945BB"/>
    <w:rsid w:val="00496E14"/>
    <w:rsid w:val="00497393"/>
    <w:rsid w:val="004A3BD8"/>
    <w:rsid w:val="004A4BC7"/>
    <w:rsid w:val="004A66FB"/>
    <w:rsid w:val="004A7C56"/>
    <w:rsid w:val="004B09C9"/>
    <w:rsid w:val="004B0C7B"/>
    <w:rsid w:val="004B148B"/>
    <w:rsid w:val="004B2453"/>
    <w:rsid w:val="004B3AE6"/>
    <w:rsid w:val="004B771B"/>
    <w:rsid w:val="004C1E0D"/>
    <w:rsid w:val="004C4254"/>
    <w:rsid w:val="004C5DF6"/>
    <w:rsid w:val="004D0743"/>
    <w:rsid w:val="004D3679"/>
    <w:rsid w:val="004D3D1C"/>
    <w:rsid w:val="004D747F"/>
    <w:rsid w:val="004D7698"/>
    <w:rsid w:val="004E01F4"/>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0C6A"/>
    <w:rsid w:val="005C14A4"/>
    <w:rsid w:val="005C6F96"/>
    <w:rsid w:val="005D3B83"/>
    <w:rsid w:val="005D55AC"/>
    <w:rsid w:val="005D7073"/>
    <w:rsid w:val="005D7FDF"/>
    <w:rsid w:val="005E05B1"/>
    <w:rsid w:val="005E064A"/>
    <w:rsid w:val="005E130F"/>
    <w:rsid w:val="005E448B"/>
    <w:rsid w:val="005F1B80"/>
    <w:rsid w:val="005F2A51"/>
    <w:rsid w:val="005F3357"/>
    <w:rsid w:val="006047B4"/>
    <w:rsid w:val="00610FC8"/>
    <w:rsid w:val="00615BD2"/>
    <w:rsid w:val="00616DE3"/>
    <w:rsid w:val="00623929"/>
    <w:rsid w:val="00632910"/>
    <w:rsid w:val="00633210"/>
    <w:rsid w:val="00634B58"/>
    <w:rsid w:val="00641CE8"/>
    <w:rsid w:val="00644230"/>
    <w:rsid w:val="006447A4"/>
    <w:rsid w:val="00661B3E"/>
    <w:rsid w:val="00661ECC"/>
    <w:rsid w:val="00665219"/>
    <w:rsid w:val="00665C42"/>
    <w:rsid w:val="00665E8E"/>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E408A"/>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35E12"/>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634F"/>
    <w:rsid w:val="00820874"/>
    <w:rsid w:val="00823902"/>
    <w:rsid w:val="008246F4"/>
    <w:rsid w:val="00824EDA"/>
    <w:rsid w:val="00831142"/>
    <w:rsid w:val="00833770"/>
    <w:rsid w:val="00835018"/>
    <w:rsid w:val="008353BD"/>
    <w:rsid w:val="00835B55"/>
    <w:rsid w:val="0083614B"/>
    <w:rsid w:val="008367AE"/>
    <w:rsid w:val="00836A39"/>
    <w:rsid w:val="008374C0"/>
    <w:rsid w:val="008401B6"/>
    <w:rsid w:val="00840BEC"/>
    <w:rsid w:val="008421EC"/>
    <w:rsid w:val="00843972"/>
    <w:rsid w:val="0084668D"/>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978E2"/>
    <w:rsid w:val="008A0735"/>
    <w:rsid w:val="008A1212"/>
    <w:rsid w:val="008A5094"/>
    <w:rsid w:val="008A673F"/>
    <w:rsid w:val="008B04EA"/>
    <w:rsid w:val="008B31FD"/>
    <w:rsid w:val="008B67F1"/>
    <w:rsid w:val="008C04FA"/>
    <w:rsid w:val="008C0A74"/>
    <w:rsid w:val="008C132E"/>
    <w:rsid w:val="008C3166"/>
    <w:rsid w:val="008C35CC"/>
    <w:rsid w:val="008D04C5"/>
    <w:rsid w:val="008D7C29"/>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58DA"/>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37E"/>
    <w:rsid w:val="00BF5B59"/>
    <w:rsid w:val="00BF5EFE"/>
    <w:rsid w:val="00BF695D"/>
    <w:rsid w:val="00C01CD2"/>
    <w:rsid w:val="00C021B6"/>
    <w:rsid w:val="00C06F22"/>
    <w:rsid w:val="00C1054C"/>
    <w:rsid w:val="00C12270"/>
    <w:rsid w:val="00C12ABD"/>
    <w:rsid w:val="00C14986"/>
    <w:rsid w:val="00C14D7A"/>
    <w:rsid w:val="00C167DA"/>
    <w:rsid w:val="00C26C36"/>
    <w:rsid w:val="00C27890"/>
    <w:rsid w:val="00C31E1A"/>
    <w:rsid w:val="00C33D82"/>
    <w:rsid w:val="00C40C8C"/>
    <w:rsid w:val="00C41C03"/>
    <w:rsid w:val="00C55BCF"/>
    <w:rsid w:val="00C565E7"/>
    <w:rsid w:val="00C6646E"/>
    <w:rsid w:val="00C67999"/>
    <w:rsid w:val="00C73981"/>
    <w:rsid w:val="00C74E5F"/>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760"/>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280D"/>
    <w:rsid w:val="00D95150"/>
    <w:rsid w:val="00D959AB"/>
    <w:rsid w:val="00D95A0F"/>
    <w:rsid w:val="00D9619B"/>
    <w:rsid w:val="00D96566"/>
    <w:rsid w:val="00D979E0"/>
    <w:rsid w:val="00DA1217"/>
    <w:rsid w:val="00DA4009"/>
    <w:rsid w:val="00DA45AB"/>
    <w:rsid w:val="00DA5376"/>
    <w:rsid w:val="00DA5908"/>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1B46"/>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53F6A"/>
    <w:rsid w:val="00F612B0"/>
    <w:rsid w:val="00F72B2C"/>
    <w:rsid w:val="00F75728"/>
    <w:rsid w:val="00F761D0"/>
    <w:rsid w:val="00F8037E"/>
    <w:rsid w:val="00F827AD"/>
    <w:rsid w:val="00F829B7"/>
    <w:rsid w:val="00F844E2"/>
    <w:rsid w:val="00F8495A"/>
    <w:rsid w:val="00F849B6"/>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7480CCF"/>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semiHidden/>
    <w:unhideWhenUsed/>
    <w:qFormat/>
    <w:locked/>
    <w:rsid w:val="004C425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customStyle="1" w:styleId="Heading3Char">
    <w:name w:val="Heading 3 Char"/>
    <w:basedOn w:val="DefaultParagraphFont"/>
    <w:link w:val="Heading3"/>
    <w:semiHidden/>
    <w:rsid w:val="004C425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30985">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295331228">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EB481-A351-4E44-9A03-85172C5CF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1029</TotalTime>
  <Pages>1</Pages>
  <Words>1381</Words>
  <Characters>7873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94</cp:revision>
  <cp:lastPrinted>2022-10-31T12:05:00Z</cp:lastPrinted>
  <dcterms:created xsi:type="dcterms:W3CDTF">2021-10-22T05:18:00Z</dcterms:created>
  <dcterms:modified xsi:type="dcterms:W3CDTF">2023-03-20T05:37:00Z</dcterms:modified>
</cp:coreProperties>
</file>