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22D1691F" w:rsidR="00A71E0B" w:rsidRPr="009456C5" w:rsidRDefault="00340161"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68E5B318" w14:textId="49E9B942" w:rsidR="0062783B" w:rsidRDefault="00B97E3E" w:rsidP="0062783B">
      <w:pPr>
        <w:spacing w:after="0" w:line="240" w:lineRule="auto"/>
        <w:jc w:val="center"/>
        <w:rPr>
          <w:rFonts w:ascii="Sylfaen" w:hAnsi="Sylfaen" w:cs="Sylfaen"/>
          <w:b/>
          <w:sz w:val="28"/>
          <w:lang w:val="ka-GE"/>
        </w:rPr>
      </w:pPr>
      <w:r>
        <w:rPr>
          <w:rFonts w:ascii="Sylfaen" w:hAnsi="Sylfaen" w:cs="Sylfaen"/>
          <w:b/>
          <w:sz w:val="28"/>
          <w:lang w:val="ka-GE"/>
        </w:rPr>
        <w:t>ექსკავატორის მომსახურებაზე, რომლიც კაბინა ტრიალებს  360°</w:t>
      </w:r>
    </w:p>
    <w:p w14:paraId="2CFF78C3" w14:textId="77777777" w:rsidR="00F44DB8" w:rsidRDefault="00F44DB8" w:rsidP="0062783B">
      <w:pPr>
        <w:spacing w:after="0" w:line="240" w:lineRule="auto"/>
        <w:jc w:val="center"/>
        <w:rPr>
          <w:rFonts w:ascii="Sylfaen" w:hAnsi="Sylfaen" w:cs="Sylfaen"/>
          <w:b/>
          <w:sz w:val="28"/>
          <w:lang w:val="ka-GE"/>
        </w:rPr>
      </w:pPr>
    </w:p>
    <w:p w14:paraId="41BDD9FF" w14:textId="5C6D3792" w:rsidR="00EF3A68" w:rsidRDefault="00EF3A68" w:rsidP="0062783B">
      <w:pPr>
        <w:spacing w:after="0" w:line="240" w:lineRule="auto"/>
        <w:jc w:val="center"/>
        <w:rPr>
          <w:rFonts w:ascii="Sylfaen" w:hAnsi="Sylfaen" w:cs="Sylfaen"/>
          <w:b/>
          <w:sz w:val="28"/>
          <w:lang w:val="ka-GE"/>
        </w:rPr>
      </w:pPr>
    </w:p>
    <w:p w14:paraId="64F9C5C3" w14:textId="77777777" w:rsidR="00EF3A68" w:rsidRPr="009456C5" w:rsidRDefault="00EF3A68" w:rsidP="0062783B">
      <w:pPr>
        <w:spacing w:after="0" w:line="240" w:lineRule="auto"/>
        <w:jc w:val="center"/>
        <w:rPr>
          <w:rFonts w:ascii="Sylfaen" w:hAnsi="Sylfaen" w:cs="Sylfaen"/>
          <w:b/>
          <w:sz w:val="28"/>
          <w:lang w:val="ka-GE"/>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4088C5F4" w:rsidR="00FD0DCD" w:rsidRDefault="00FD0DCD" w:rsidP="00665C42">
      <w:pPr>
        <w:spacing w:after="0" w:line="360" w:lineRule="auto"/>
        <w:jc w:val="center"/>
        <w:rPr>
          <w:rFonts w:ascii="AcadNusx" w:hAnsi="AcadNusx"/>
          <w:b/>
        </w:rPr>
      </w:pPr>
    </w:p>
    <w:p w14:paraId="5A1EE899" w14:textId="3EF50113" w:rsidR="00B97E3E" w:rsidRDefault="00B97E3E" w:rsidP="00665C42">
      <w:pPr>
        <w:spacing w:after="0" w:line="360" w:lineRule="auto"/>
        <w:jc w:val="center"/>
        <w:rPr>
          <w:rFonts w:ascii="AcadNusx" w:hAnsi="AcadNusx"/>
          <w:b/>
        </w:rPr>
      </w:pPr>
    </w:p>
    <w:p w14:paraId="5836FE5B" w14:textId="0F0A5B89" w:rsidR="00B97E3E" w:rsidRDefault="00B97E3E" w:rsidP="00665C42">
      <w:pPr>
        <w:spacing w:after="0" w:line="360" w:lineRule="auto"/>
        <w:jc w:val="center"/>
        <w:rPr>
          <w:rFonts w:ascii="AcadNusx" w:hAnsi="AcadNusx"/>
          <w:b/>
        </w:rPr>
      </w:pPr>
    </w:p>
    <w:p w14:paraId="1B664C45" w14:textId="77777777" w:rsidR="00B97E3E" w:rsidRPr="00E37C5C" w:rsidRDefault="00B97E3E"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1375262F" w14:textId="6E7AA6BC"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5D583F92" w:rsidR="00C27890" w:rsidRDefault="00B876C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დამკვეთის</w:t>
      </w:r>
      <w:r w:rsidR="001B055A" w:rsidRPr="00C27890">
        <w:rPr>
          <w:rFonts w:ascii="Sylfaen" w:hAnsi="Sylfaen"/>
          <w:b/>
          <w:lang w:val="ka-GE"/>
        </w:rPr>
        <w:t xml:space="preserve"> დასახელება</w:t>
      </w:r>
      <w:r w:rsidR="002A3665">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1CB60CDE"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876C5">
        <w:rPr>
          <w:rFonts w:ascii="Sylfaen" w:hAnsi="Sylfaen"/>
          <w:b/>
          <w:lang w:val="ka-GE"/>
        </w:rPr>
        <w:t>დასაქირავებელი ტექნიკის</w:t>
      </w:r>
      <w:r w:rsidR="00E3562C">
        <w:rPr>
          <w:rFonts w:ascii="Sylfaen" w:hAnsi="Sylfaen"/>
          <w:b/>
          <w:lang w:val="ka-GE"/>
        </w:rPr>
        <w:t xml:space="preserve">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789338F"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876C5">
        <w:rPr>
          <w:rFonts w:ascii="Sylfaen" w:hAnsi="Sylfaen" w:cs="Sylfaen"/>
          <w:lang w:val="ka-GE"/>
        </w:rPr>
        <w:t xml:space="preserve">დასაქირავებელი ტექნიკის დასახელება, რაოდენობა და </w:t>
      </w:r>
      <w:r w:rsidR="00891194">
        <w:rPr>
          <w:rFonts w:ascii="Sylfaen" w:hAnsi="Sylfaen" w:cs="Sylfaen"/>
          <w:lang w:val="ka-GE"/>
        </w:rPr>
        <w:t>ინფორმაცია</w:t>
      </w:r>
      <w:r w:rsidR="00B876C5">
        <w:rPr>
          <w:rFonts w:ascii="Sylfaen" w:hAnsi="Sylfaen" w:cs="Sylfaen"/>
          <w:lang w:val="ka-GE"/>
        </w:rPr>
        <w:t xml:space="preserve"> სამუშაო გრაფიკთან დაკავშირებით.</w:t>
      </w:r>
    </w:p>
    <w:p w14:paraId="158BF2E8" w14:textId="516AC76F" w:rsidR="00891194" w:rsidRDefault="00891194" w:rsidP="000353F8">
      <w:pPr>
        <w:spacing w:after="0" w:line="240" w:lineRule="auto"/>
        <w:jc w:val="both"/>
        <w:rPr>
          <w:rFonts w:ascii="Sylfaen" w:hAnsi="Sylfaen" w:cs="Sylfaen"/>
          <w:lang w:val="ka-GE"/>
        </w:rPr>
      </w:pPr>
    </w:p>
    <w:p w14:paraId="0871BB41" w14:textId="286C72E7" w:rsidR="00B97E3E" w:rsidRDefault="00B97E3E" w:rsidP="00B97E3E">
      <w:pPr>
        <w:spacing w:after="0" w:line="240" w:lineRule="auto"/>
        <w:jc w:val="center"/>
        <w:rPr>
          <w:rFonts w:ascii="Sylfaen" w:hAnsi="Sylfaen" w:cs="Sylfaen"/>
          <w:lang w:val="ka-GE"/>
        </w:rPr>
      </w:pPr>
      <w:r>
        <w:rPr>
          <w:rFonts w:ascii="Sylfaen" w:hAnsi="Sylfaen" w:cs="Sylfaen"/>
          <w:lang w:val="ka-GE"/>
        </w:rPr>
        <w:object w:dxaOrig="1538" w:dyaOrig="994" w14:anchorId="6380D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 o:title=""/>
          </v:shape>
          <o:OLEObject Type="Link" ProgID="Excel.Sheet.12" ShapeID="_x0000_i1028" DrawAspect="Icon" r:id="rId10" UpdateMode="Always">
            <o:LinkType>EnhancedMetaFile</o:LinkType>
            <o:LockedField>false</o:LockedField>
            <o:FieldCodes>\f 0</o:FieldCodes>
          </o:OLEObject>
        </w:object>
      </w:r>
    </w:p>
    <w:p w14:paraId="0E4AA009" w14:textId="5DA908CE" w:rsidR="00891194" w:rsidRDefault="00891194" w:rsidP="00891194">
      <w:pPr>
        <w:spacing w:after="0" w:line="240" w:lineRule="auto"/>
        <w:jc w:val="center"/>
        <w:rPr>
          <w:rFonts w:ascii="Sylfaen" w:hAnsi="Sylfaen" w:cs="Sylfaen"/>
          <w:lang w:val="ka-GE"/>
        </w:rPr>
      </w:pPr>
    </w:p>
    <w:p w14:paraId="61ABECC4" w14:textId="77777777" w:rsidR="00597519" w:rsidRDefault="00597519" w:rsidP="000353F8">
      <w:pPr>
        <w:spacing w:after="0" w:line="240" w:lineRule="auto"/>
        <w:jc w:val="both"/>
        <w:rPr>
          <w:rFonts w:ascii="Sylfaen" w:hAnsi="Sylfaen" w:cs="Sylfaen"/>
          <w:lang w:val="ka-GE"/>
        </w:rPr>
      </w:pPr>
    </w:p>
    <w:p w14:paraId="6635CBC1" w14:textId="795B4C57" w:rsidR="00B97E3E" w:rsidRDefault="00891194" w:rsidP="00B97E3E">
      <w:pPr>
        <w:spacing w:after="0" w:line="240" w:lineRule="auto"/>
        <w:jc w:val="both"/>
        <w:rPr>
          <w:rFonts w:ascii="Sylfaen" w:hAnsi="Sylfaen" w:cs="Sylfaen"/>
          <w:lang w:val="ka-GE"/>
        </w:rPr>
      </w:pPr>
      <w:r w:rsidRPr="00B97E3E">
        <w:rPr>
          <w:rFonts w:ascii="Sylfaen" w:hAnsi="Sylfaen" w:cs="Sylfaen"/>
          <w:b/>
          <w:lang w:val="ka-GE"/>
        </w:rPr>
        <w:t>ლოტი 1</w:t>
      </w:r>
      <w:r w:rsidRPr="00B97E3E">
        <w:rPr>
          <w:rFonts w:ascii="Sylfaen" w:hAnsi="Sylfaen" w:cs="Sylfaen"/>
          <w:lang w:val="ka-GE"/>
        </w:rPr>
        <w:t xml:space="preserve"> - ექსკავატორებით მომსახურება</w:t>
      </w:r>
    </w:p>
    <w:p w14:paraId="3E8C90AE" w14:textId="56FB6A2B" w:rsidR="00B97E3E" w:rsidRPr="00B97E3E" w:rsidRDefault="00B97E3E" w:rsidP="00B97E3E">
      <w:pPr>
        <w:spacing w:after="0" w:line="240" w:lineRule="auto"/>
        <w:jc w:val="both"/>
        <w:rPr>
          <w:rFonts w:ascii="Sylfaen" w:hAnsi="Sylfaen" w:cs="Sylfaen"/>
          <w:b/>
          <w:u w:val="single"/>
          <w:lang w:val="ka-GE"/>
        </w:rPr>
      </w:pPr>
      <w:r w:rsidRPr="00B97E3E">
        <w:rPr>
          <w:rFonts w:ascii="Sylfaen" w:hAnsi="Sylfaen" w:cs="Sylfaen"/>
          <w:b/>
          <w:u w:val="single"/>
          <w:lang w:val="ka-GE"/>
        </w:rPr>
        <w:t>ექსკავატორი უნდა იყოს ბორბლებზე და კაბინა უნდა ტრიალებდეს 360°.</w:t>
      </w:r>
    </w:p>
    <w:p w14:paraId="7AC67BC6" w14:textId="77E83071" w:rsidR="00C8576A" w:rsidRPr="00B97E3E" w:rsidRDefault="00B97E3E" w:rsidP="000353F8">
      <w:pPr>
        <w:spacing w:after="0" w:line="240" w:lineRule="auto"/>
        <w:jc w:val="both"/>
        <w:rPr>
          <w:rFonts w:ascii="Sylfaen" w:hAnsi="Sylfaen" w:cs="Sylfaen"/>
          <w:b/>
          <w:u w:val="single"/>
          <w:lang w:val="ka-GE"/>
        </w:rPr>
      </w:pPr>
      <w:r w:rsidRPr="00B97E3E">
        <w:rPr>
          <w:rFonts w:ascii="Sylfaen" w:hAnsi="Sylfaen" w:cs="Sylfaen"/>
          <w:b/>
          <w:u w:val="single"/>
          <w:lang w:val="ka-GE"/>
        </w:rPr>
        <w:t xml:space="preserve">ექსკავატორი დასაქმდება </w:t>
      </w:r>
      <w:r>
        <w:rPr>
          <w:rFonts w:ascii="Sylfaen" w:hAnsi="Sylfaen" w:cs="Sylfaen"/>
          <w:b/>
          <w:u w:val="single"/>
          <w:lang w:val="ka-GE"/>
        </w:rPr>
        <w:t>3</w:t>
      </w:r>
      <w:r w:rsidRPr="00B97E3E">
        <w:rPr>
          <w:rFonts w:ascii="Sylfaen" w:hAnsi="Sylfaen" w:cs="Sylfaen"/>
          <w:b/>
          <w:u w:val="single"/>
          <w:lang w:val="ka-GE"/>
        </w:rPr>
        <w:t xml:space="preserve"> თვით, თვეში იმუშავებს მინიმუმ 22 დღე და 3-დან 5-მდე ღამე.</w:t>
      </w: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784741B9" w14:textId="277015D1" w:rsidR="00B876C5" w:rsidRPr="00B97E3E" w:rsidRDefault="00E81F0F" w:rsidP="00B876C5">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bookmarkStart w:id="0" w:name="_GoBack"/>
      <w:bookmarkEnd w:id="0"/>
    </w:p>
    <w:p w14:paraId="279FBE52" w14:textId="2F40199B"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.4</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797FB3DD" w14:textId="01002F1B" w:rsidR="008D04C5" w:rsidRPr="00E37C5C" w:rsidRDefault="00B876C5" w:rsidP="00AA511B">
      <w:pPr>
        <w:spacing w:before="240" w:after="160"/>
        <w:jc w:val="both"/>
        <w:rPr>
          <w:rFonts w:ascii="Sylfaen" w:hAnsi="Sylfaen"/>
          <w:b/>
          <w:lang w:val="ka-GE"/>
        </w:rPr>
      </w:pPr>
      <w:r>
        <w:rPr>
          <w:rFonts w:ascii="Sylfaen" w:hAnsi="Sylfaen"/>
          <w:b/>
          <w:lang w:val="ka-GE"/>
        </w:rPr>
        <w:t>1.5</w:t>
      </w:r>
      <w:r w:rsidR="008D04C5" w:rsidRPr="00E37C5C">
        <w:rPr>
          <w:rFonts w:ascii="Sylfaen" w:hAnsi="Sylfaen"/>
          <w:b/>
          <w:lang w:val="ka-GE"/>
        </w:rPr>
        <w:t xml:space="preserve"> პრეტენდენტის ტენდერში </w:t>
      </w:r>
      <w:r>
        <w:rPr>
          <w:rFonts w:ascii="Sylfaen" w:hAnsi="Sylfaen"/>
          <w:b/>
          <w:lang w:val="ka-GE"/>
        </w:rPr>
        <w:t xml:space="preserve">წარმოსადგენი </w:t>
      </w:r>
      <w:r w:rsidR="008D04C5" w:rsidRPr="00E37C5C">
        <w:rPr>
          <w:rFonts w:ascii="Sylfaen" w:hAnsi="Sylfaen"/>
          <w:b/>
          <w:lang w:val="ka-GE"/>
        </w:rPr>
        <w:t>მონაცემები:</w:t>
      </w:r>
    </w:p>
    <w:p w14:paraId="792A3536" w14:textId="0F45C1F6" w:rsidR="00B876C5" w:rsidRPr="00891194" w:rsidRDefault="00387591" w:rsidP="00DA7781">
      <w:pPr>
        <w:spacing w:before="240" w:after="160"/>
        <w:jc w:val="both"/>
        <w:rPr>
          <w:rFonts w:ascii="Sylfaen" w:hAnsi="Sylfaen"/>
          <w:b/>
          <w:color w:val="FF0000"/>
          <w:lang w:val="ka-GE"/>
        </w:rPr>
      </w:pPr>
      <w:r w:rsidRPr="00891194">
        <w:rPr>
          <w:rFonts w:ascii="Sylfaen" w:hAnsi="Sylfaen"/>
          <w:b/>
          <w:color w:val="FF0000"/>
          <w:lang w:val="ka-GE"/>
        </w:rPr>
        <w:t>1.</w:t>
      </w:r>
      <w:r w:rsidR="00BD74F8" w:rsidRPr="00891194">
        <w:rPr>
          <w:rFonts w:ascii="Sylfaen" w:hAnsi="Sylfaen"/>
          <w:b/>
          <w:color w:val="FF0000"/>
          <w:lang w:val="ka-GE"/>
        </w:rPr>
        <w:t xml:space="preserve"> </w:t>
      </w:r>
      <w:r w:rsidR="00B876C5" w:rsidRPr="00891194">
        <w:rPr>
          <w:rFonts w:ascii="Sylfaen" w:hAnsi="Sylfaen"/>
          <w:b/>
          <w:color w:val="FF0000"/>
          <w:lang w:val="ka-GE"/>
        </w:rPr>
        <w:t>ინფორმაცია პრეტედენტის შესახებ  (დანართი N1-ის შესაბამისად)</w:t>
      </w:r>
    </w:p>
    <w:p w14:paraId="1FA9C482" w14:textId="141EA327" w:rsidR="00DA7781" w:rsidRPr="00891194" w:rsidRDefault="00B876C5" w:rsidP="00DA7781">
      <w:pPr>
        <w:spacing w:before="240" w:after="160"/>
        <w:jc w:val="both"/>
        <w:rPr>
          <w:rFonts w:ascii="Sylfaen" w:hAnsi="Sylfaen"/>
          <w:b/>
          <w:color w:val="FF0000"/>
          <w:lang w:val="ka-GE"/>
        </w:rPr>
      </w:pPr>
      <w:r w:rsidRPr="00891194">
        <w:rPr>
          <w:rFonts w:ascii="Sylfaen" w:hAnsi="Sylfaen"/>
          <w:b/>
          <w:color w:val="FF0000"/>
          <w:lang w:val="ka-GE"/>
        </w:rPr>
        <w:t xml:space="preserve">2. </w:t>
      </w:r>
      <w:r w:rsidR="00E81F0F" w:rsidRPr="00891194">
        <w:rPr>
          <w:rFonts w:ascii="Sylfaen" w:hAnsi="Sylfaen"/>
          <w:b/>
          <w:color w:val="FF0000"/>
          <w:lang w:val="ka-GE"/>
        </w:rPr>
        <w:t>ფასების ცხრ</w:t>
      </w:r>
      <w:r w:rsidR="00046165" w:rsidRPr="00891194">
        <w:rPr>
          <w:rFonts w:ascii="Sylfaen" w:hAnsi="Sylfaen"/>
          <w:b/>
          <w:color w:val="FF0000"/>
          <w:lang w:val="ka-GE"/>
        </w:rPr>
        <w:t>ილი (დანართი N1-ის შესაბამისად)</w:t>
      </w:r>
    </w:p>
    <w:p w14:paraId="7665CDBB" w14:textId="0C7415BD" w:rsidR="00891194" w:rsidRDefault="00891194" w:rsidP="00DA7781">
      <w:pPr>
        <w:spacing w:before="240" w:after="160"/>
        <w:jc w:val="both"/>
        <w:rPr>
          <w:rFonts w:ascii="Sylfaen" w:hAnsi="Sylfaen"/>
          <w:b/>
          <w:color w:val="FF0000"/>
          <w:lang w:val="ka-GE"/>
        </w:rPr>
      </w:pPr>
      <w:r w:rsidRPr="00891194">
        <w:rPr>
          <w:rFonts w:ascii="Sylfaen" w:hAnsi="Sylfaen"/>
          <w:b/>
          <w:color w:val="FF0000"/>
          <w:lang w:val="ka-GE"/>
        </w:rPr>
        <w:t>3. გავლილი ტექ-დათვალიერების დამადასტურებელი დოკუმენტი;</w:t>
      </w:r>
    </w:p>
    <w:p w14:paraId="5C72A855" w14:textId="6C90EA29" w:rsidR="00B97E3E" w:rsidRDefault="00B97E3E" w:rsidP="00DA7781">
      <w:pPr>
        <w:spacing w:before="240" w:after="160"/>
        <w:jc w:val="both"/>
        <w:rPr>
          <w:rFonts w:ascii="Sylfaen" w:hAnsi="Sylfaen"/>
          <w:b/>
          <w:color w:val="FF0000"/>
          <w:lang w:val="ka-GE"/>
        </w:rPr>
      </w:pPr>
      <w:r>
        <w:rPr>
          <w:rFonts w:ascii="Sylfaen" w:hAnsi="Sylfaen"/>
          <w:b/>
          <w:color w:val="FF0000"/>
          <w:lang w:val="ka-GE"/>
        </w:rPr>
        <w:t>4. ოპერატორის მართვის მოწმობა (რამოდენიმე პირის შემთხვევაში ყველა ოპერატორის)</w:t>
      </w:r>
    </w:p>
    <w:p w14:paraId="545D33EB" w14:textId="13C886FD" w:rsidR="00B97E3E" w:rsidRPr="00891194" w:rsidRDefault="00B97E3E" w:rsidP="00DA7781">
      <w:pPr>
        <w:spacing w:before="240" w:after="160"/>
        <w:jc w:val="both"/>
        <w:rPr>
          <w:rFonts w:ascii="Sylfaen" w:hAnsi="Sylfaen"/>
          <w:b/>
          <w:color w:val="FF0000"/>
          <w:lang w:val="ka-GE"/>
        </w:rPr>
      </w:pPr>
      <w:r>
        <w:rPr>
          <w:rFonts w:ascii="Sylfaen" w:hAnsi="Sylfaen"/>
          <w:b/>
          <w:color w:val="FF0000"/>
          <w:lang w:val="ka-GE"/>
        </w:rPr>
        <w:t>5. ოპერატორის/ოპერატორების ნასამართლეობის და ნარკოლოგიური ცნობები.</w:t>
      </w:r>
    </w:p>
    <w:p w14:paraId="3AF492EA" w14:textId="51F76838" w:rsidR="00891194" w:rsidRPr="00891194" w:rsidRDefault="00891194" w:rsidP="00DA7781">
      <w:pPr>
        <w:spacing w:before="240" w:after="160"/>
        <w:jc w:val="both"/>
        <w:rPr>
          <w:rFonts w:ascii="Sylfaen" w:hAnsi="Sylfaen"/>
          <w:b/>
          <w:lang w:val="ka-GE"/>
        </w:rPr>
      </w:pPr>
    </w:p>
    <w:p w14:paraId="73D6DBF3" w14:textId="594B2F1F" w:rsidR="00896274"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w:t>
      </w:r>
      <w:r w:rsidR="00CA1443" w:rsidRPr="00E37C5C">
        <w:rPr>
          <w:rFonts w:ascii="Sylfaen" w:hAnsi="Sylfaen"/>
          <w:lang w:val="ka-GE"/>
        </w:rPr>
        <w:lastRenderedPageBreak/>
        <w:t>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345B8D4E" w14:textId="49F02B1C" w:rsidR="00891194" w:rsidRPr="00891194" w:rsidRDefault="00891194" w:rsidP="00CF7A57">
      <w:pPr>
        <w:rPr>
          <w:rFonts w:ascii="Sylfaen" w:hAnsi="Sylfaen"/>
          <w:b/>
          <w:color w:val="FF0000"/>
          <w:lang w:val="ka-GE"/>
        </w:rPr>
      </w:pPr>
      <w:r w:rsidRPr="00891194">
        <w:rPr>
          <w:rFonts w:ascii="Sylfaen" w:hAnsi="Sylfaen"/>
          <w:b/>
          <w:color w:val="FF0000"/>
          <w:lang w:val="ka-GE"/>
        </w:rPr>
        <w:t>3) სამუშაო პროცესში ტექნიკა თუ გამოვიდა მწ</w:t>
      </w:r>
      <w:r>
        <w:rPr>
          <w:rFonts w:ascii="Sylfaen" w:hAnsi="Sylfaen"/>
          <w:b/>
          <w:color w:val="FF0000"/>
          <w:lang w:val="ka-GE"/>
        </w:rPr>
        <w:t>ყ</w:t>
      </w:r>
      <w:r w:rsidRPr="00891194">
        <w:rPr>
          <w:rFonts w:ascii="Sylfaen" w:hAnsi="Sylfaen"/>
          <w:b/>
          <w:color w:val="FF0000"/>
          <w:lang w:val="ka-GE"/>
        </w:rPr>
        <w:t>ობრიდან და ვერ განაგრძო მუშაობა, შემსრულებელი ვალდებულია ჩაანაცვლოს ტექნიკა არაუგვიანეს ერთი საათისა ან იმ დღის მომსახურება</w:t>
      </w:r>
      <w:r>
        <w:rPr>
          <w:rFonts w:ascii="Sylfaen" w:hAnsi="Sylfaen"/>
          <w:b/>
          <w:color w:val="FF0000"/>
          <w:lang w:val="ka-GE"/>
        </w:rPr>
        <w:t xml:space="preserve"> საფასური დამკვეთის მხრიდან</w:t>
      </w:r>
      <w:r w:rsidRPr="00891194">
        <w:rPr>
          <w:rFonts w:ascii="Sylfaen" w:hAnsi="Sylfaen"/>
          <w:b/>
          <w:color w:val="FF0000"/>
          <w:lang w:val="ka-GE"/>
        </w:rPr>
        <w:t xml:space="preserve"> არ ანაზღაურდება.</w:t>
      </w:r>
    </w:p>
    <w:p w14:paraId="7C1F5B97" w14:textId="117B28ED" w:rsidR="00431B3C" w:rsidRPr="00E37C5C" w:rsidRDefault="00431B3C" w:rsidP="00A74B75">
      <w:pPr>
        <w:spacing w:after="0" w:line="240" w:lineRule="auto"/>
        <w:rPr>
          <w:rFonts w:ascii="Sylfaen" w:hAnsi="Sylfaen"/>
          <w:lang w:val="ka-GE"/>
        </w:rPr>
      </w:pPr>
    </w:p>
    <w:p w14:paraId="762675D8" w14:textId="0A2718BC" w:rsidR="00E45EB8" w:rsidRDefault="00B876C5" w:rsidP="00993D47">
      <w:pPr>
        <w:spacing w:after="0" w:line="360" w:lineRule="auto"/>
        <w:jc w:val="both"/>
        <w:rPr>
          <w:rFonts w:ascii="Sylfaen" w:hAnsi="Sylfaen"/>
          <w:b/>
          <w:lang w:val="ka-GE"/>
        </w:rPr>
      </w:pPr>
      <w:r>
        <w:rPr>
          <w:rFonts w:ascii="Sylfaen" w:hAnsi="Sylfaen" w:cs="Sylfaen"/>
          <w:b/>
          <w:lang w:val="ka-GE"/>
        </w:rPr>
        <w:t>1.6</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1B55CE8B"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ტენდერის ფარგლებში დაიდება</w:t>
      </w:r>
      <w:r w:rsidRPr="00E37C5C">
        <w:rPr>
          <w:rFonts w:ascii="Sylfaen" w:hAnsi="Sylfaen"/>
          <w:lang w:val="ka-GE"/>
        </w:rPr>
        <w:t xml:space="preserve"> </w:t>
      </w:r>
      <w:r w:rsidR="00F44DB8">
        <w:rPr>
          <w:rFonts w:ascii="Sylfaen" w:hAnsi="Sylfaen"/>
          <w:lang w:val="ka-GE"/>
        </w:rPr>
        <w:t xml:space="preserve">ჩარჩო </w:t>
      </w:r>
      <w:r w:rsidRPr="00E37C5C">
        <w:rPr>
          <w:rFonts w:ascii="Sylfaen" w:hAnsi="Sylfaen" w:cs="Sylfaen"/>
          <w:lang w:val="ka-GE"/>
        </w:rPr>
        <w:t>ხელშეკრულება</w:t>
      </w:r>
      <w:r w:rsidR="00F44DB8">
        <w:rPr>
          <w:rFonts w:ascii="Sylfaen" w:hAnsi="Sylfaen"/>
          <w:lang w:val="ka-GE"/>
        </w:rPr>
        <w:t xml:space="preserve"> </w:t>
      </w:r>
      <w:r w:rsidR="00B97E3E">
        <w:rPr>
          <w:rFonts w:ascii="Sylfaen" w:hAnsi="Sylfaen"/>
          <w:lang w:val="ka-GE"/>
        </w:rPr>
        <w:t>3</w:t>
      </w:r>
      <w:r w:rsidR="00F44DB8">
        <w:rPr>
          <w:rFonts w:ascii="Sylfaen" w:hAnsi="Sylfaen"/>
          <w:lang w:val="ka-GE"/>
        </w:rPr>
        <w:t xml:space="preserve"> თვის ვადით.</w:t>
      </w:r>
    </w:p>
    <w:p w14:paraId="7BFFAA1D" w14:textId="77777777" w:rsidR="00C0280A" w:rsidRPr="00C0280A" w:rsidRDefault="00C0280A" w:rsidP="00993D47">
      <w:pPr>
        <w:spacing w:after="0" w:line="360" w:lineRule="auto"/>
        <w:jc w:val="both"/>
        <w:rPr>
          <w:rFonts w:ascii="Sylfaen" w:hAnsi="Sylfaen"/>
          <w:lang w:val="ka-GE"/>
        </w:rPr>
      </w:pPr>
    </w:p>
    <w:p w14:paraId="7089A739" w14:textId="42B6D0F9" w:rsidR="00CC4789" w:rsidRPr="00E90A78" w:rsidRDefault="00B876C5" w:rsidP="00E90A78">
      <w:pPr>
        <w:spacing w:after="0" w:line="360" w:lineRule="auto"/>
        <w:jc w:val="both"/>
        <w:rPr>
          <w:rFonts w:ascii="Sylfaen" w:hAnsi="Sylfaen"/>
          <w:b/>
          <w:lang w:val="ka-GE"/>
        </w:rPr>
      </w:pPr>
      <w:r>
        <w:rPr>
          <w:rFonts w:ascii="Sylfaen" w:hAnsi="Sylfaen"/>
          <w:b/>
          <w:lang w:val="ka-GE"/>
        </w:rPr>
        <w:t>1.7</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46E2420F" w:rsidR="00CE7176" w:rsidRPr="00E90A78" w:rsidRDefault="00B876C5" w:rsidP="00E90A78">
      <w:pPr>
        <w:rPr>
          <w:lang w:val="es-MX"/>
        </w:rPr>
      </w:pPr>
      <w:r>
        <w:rPr>
          <w:rFonts w:ascii="Sylfaen" w:hAnsi="Sylfaen" w:cs="Sylfaen"/>
          <w:lang w:val="ka-GE"/>
        </w:rPr>
        <w:t>1.7</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3B79E69" w:rsidR="00E90A78" w:rsidRPr="00BD74F8" w:rsidRDefault="00B876C5" w:rsidP="00BD74F8">
      <w:pPr>
        <w:jc w:val="both"/>
        <w:rPr>
          <w:lang w:val="es-MX"/>
        </w:rPr>
      </w:pPr>
      <w:r>
        <w:rPr>
          <w:rFonts w:ascii="Sylfaen" w:hAnsi="Sylfaen" w:cs="Sylfaen"/>
          <w:lang w:val="ka-GE"/>
        </w:rPr>
        <w:t>1.7</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C4789">
      <w:pPr>
        <w:pStyle w:val="ListParagraph"/>
        <w:spacing w:after="0" w:line="360" w:lineRule="auto"/>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C4789">
      <w:pPr>
        <w:pStyle w:val="ListParagraph"/>
        <w:spacing w:after="0" w:line="360" w:lineRule="auto"/>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00E067D" w:rsidR="005C7B0E" w:rsidRPr="00E90A78" w:rsidRDefault="00B876C5" w:rsidP="005C7B0E">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193D974E" w:rsidR="005C7B0E" w:rsidRPr="00E37C5C" w:rsidRDefault="005C7B0E" w:rsidP="005C7B0E">
      <w:pPr>
        <w:spacing w:after="0" w:line="360" w:lineRule="auto"/>
        <w:ind w:left="360"/>
        <w:rPr>
          <w:rFonts w:ascii="Sylfaen" w:hAnsi="Sylfaen"/>
          <w:lang w:val="ka-GE"/>
        </w:rPr>
      </w:pPr>
      <w:r w:rsidRPr="00E37C5C">
        <w:rPr>
          <w:rFonts w:ascii="Sylfaen" w:hAnsi="Sylfaen"/>
          <w:lang w:val="ka-GE"/>
        </w:rPr>
        <w:lastRenderedPageBreak/>
        <w:t>1</w:t>
      </w:r>
      <w:r>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301458E7"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F631A">
        <w:fldChar w:fldCharType="begin"/>
      </w:r>
      <w:r w:rsidR="001F631A" w:rsidRPr="00B97E3E">
        <w:rPr>
          <w:lang w:val="ka-GE"/>
        </w:rPr>
        <w:instrText xml:space="preserve"> H</w:instrText>
      </w:r>
      <w:r w:rsidR="001F631A" w:rsidRPr="00B97E3E">
        <w:rPr>
          <w:lang w:val="ka-GE"/>
        </w:rPr>
        <w:instrText xml:space="preserve">YPERLINK "http://www.tenders.ge" </w:instrText>
      </w:r>
      <w:r w:rsidR="001F631A">
        <w:fldChar w:fldCharType="separate"/>
      </w:r>
      <w:r w:rsidRPr="00E37C5C">
        <w:rPr>
          <w:rStyle w:val="Hyperlink"/>
          <w:rFonts w:ascii="Sylfaen" w:hAnsi="Sylfaen"/>
          <w:lang w:val="ka-GE"/>
        </w:rPr>
        <w:t>www.tenders.ge</w:t>
      </w:r>
      <w:r w:rsidR="001F631A">
        <w:rPr>
          <w:rStyle w:val="Hyperlink"/>
          <w:rFonts w:ascii="Sylfaen" w:hAnsi="Sylfaen"/>
          <w:lang w:val="ka-GE"/>
        </w:rPr>
        <w:fldChar w:fldCharType="end"/>
      </w:r>
    </w:p>
    <w:p w14:paraId="4D4A0749" w14:textId="7EA735A4"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 id="_x0000_i1026" type="#_x0000_t75" style="width:75.75pt;height:48.75pt" o:ole="">
            <v:imagedata r:id="rId11" o:title=""/>
          </v:shape>
          <o:OLEObject Type="Embed" ProgID="Acrobat.Document.DC" ShapeID="_x0000_i1026" DrawAspect="Icon" ObjectID="_1742645944" r:id="rId12"/>
        </w:object>
      </w:r>
    </w:p>
    <w:p w14:paraId="0D707CF1" w14:textId="77777777" w:rsidR="005C7B0E" w:rsidRPr="005C7B0E" w:rsidRDefault="005C7B0E" w:rsidP="005C7B0E">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C7B0E">
        <w:rPr>
          <w:rFonts w:ascii="AcadNusx" w:hAnsi="AcadNusx"/>
          <w:b/>
          <w:u w:val="single"/>
          <w:lang w:val="ka-GE"/>
        </w:rPr>
        <w:t>:</w:t>
      </w:r>
    </w:p>
    <w:p w14:paraId="2F75DC47" w14:textId="77777777" w:rsidR="005C7B0E" w:rsidRPr="00E37C5C" w:rsidRDefault="005C7B0E" w:rsidP="005C7B0E">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57906882" w14:textId="77777777" w:rsidR="005C7B0E" w:rsidRPr="00E37C5C" w:rsidRDefault="005C7B0E" w:rsidP="005C7B0E">
      <w:pPr>
        <w:spacing w:after="0" w:line="240" w:lineRule="auto"/>
        <w:rPr>
          <w:rFonts w:ascii="Sylfaen" w:hAnsi="Sylfaen"/>
          <w:b/>
          <w:lang w:val="ka-GE"/>
        </w:rPr>
      </w:pPr>
    </w:p>
    <w:p w14:paraId="5A061F76" w14:textId="77777777" w:rsidR="005C7B0E" w:rsidRPr="005C7B0E" w:rsidRDefault="005C7B0E" w:rsidP="005C7B0E">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გიორგი სოტკილავა</w:t>
      </w:r>
    </w:p>
    <w:p w14:paraId="37F1E2B6"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sidRPr="005C7B0E">
        <w:rPr>
          <w:rFonts w:ascii="Sylfaen" w:hAnsi="Sylfaen" w:cs="Sylfaen"/>
          <w:lang w:val="ka-GE"/>
        </w:rPr>
        <w:t>ს</w:t>
      </w:r>
      <w:proofErr w:type="spellStart"/>
      <w:r>
        <w:rPr>
          <w:rFonts w:ascii="Sylfaen" w:hAnsi="Sylfaen" w:cs="Sylfaen"/>
        </w:rPr>
        <w:t>აქართველო</w:t>
      </w:r>
      <w:proofErr w:type="spellEnd"/>
      <w:r w:rsidRPr="00B40FD7">
        <w:rPr>
          <w:lang w:val="es-MX"/>
        </w:rPr>
        <w:t xml:space="preserve">, </w:t>
      </w:r>
      <w:proofErr w:type="spellStart"/>
      <w:r>
        <w:rPr>
          <w:rFonts w:ascii="Sylfaen" w:hAnsi="Sylfaen" w:cs="Sylfaen"/>
        </w:rPr>
        <w:t>თბილისი</w:t>
      </w:r>
      <w:proofErr w:type="spellEnd"/>
      <w:r w:rsidRPr="00B40FD7">
        <w:rPr>
          <w:lang w:val="es-MX"/>
        </w:rPr>
        <w:t xml:space="preserve">, </w:t>
      </w:r>
      <w:proofErr w:type="spellStart"/>
      <w:r>
        <w:rPr>
          <w:rFonts w:ascii="Sylfaen" w:hAnsi="Sylfaen" w:cs="Sylfaen"/>
        </w:rPr>
        <w:t>მთაწმინდის</w:t>
      </w:r>
      <w:proofErr w:type="spellEnd"/>
      <w:r w:rsidRPr="00B40FD7">
        <w:rPr>
          <w:lang w:val="es-MX"/>
        </w:rPr>
        <w:t xml:space="preserve"> </w:t>
      </w:r>
      <w:proofErr w:type="spellStart"/>
      <w:r>
        <w:rPr>
          <w:rFonts w:ascii="Sylfaen" w:hAnsi="Sylfaen" w:cs="Sylfaen"/>
        </w:rPr>
        <w:t>რაიონი</w:t>
      </w:r>
      <w:proofErr w:type="spellEnd"/>
      <w:r w:rsidRPr="00B40FD7">
        <w:rPr>
          <w:lang w:val="es-MX"/>
        </w:rPr>
        <w:t xml:space="preserve">, </w:t>
      </w:r>
      <w:proofErr w:type="spellStart"/>
      <w:r>
        <w:rPr>
          <w:rFonts w:ascii="Sylfaen" w:hAnsi="Sylfaen" w:cs="Sylfaen"/>
        </w:rPr>
        <w:t>მედეა</w:t>
      </w:r>
      <w:proofErr w:type="spellEnd"/>
      <w:r w:rsidRPr="00B40FD7">
        <w:rPr>
          <w:lang w:val="es-MX"/>
        </w:rPr>
        <w:t xml:space="preserve"> (</w:t>
      </w:r>
      <w:proofErr w:type="spellStart"/>
      <w:r>
        <w:rPr>
          <w:rFonts w:ascii="Sylfaen" w:hAnsi="Sylfaen" w:cs="Sylfaen"/>
        </w:rPr>
        <w:t>მზია</w:t>
      </w:r>
      <w:proofErr w:type="spellEnd"/>
      <w:r w:rsidRPr="00B40FD7">
        <w:rPr>
          <w:lang w:val="es-MX"/>
        </w:rPr>
        <w:t xml:space="preserve">) </w:t>
      </w:r>
      <w:proofErr w:type="spellStart"/>
      <w:r>
        <w:rPr>
          <w:rFonts w:ascii="Sylfaen" w:hAnsi="Sylfaen" w:cs="Sylfaen"/>
        </w:rPr>
        <w:t>ჯუღელის</w:t>
      </w:r>
      <w:proofErr w:type="spellEnd"/>
      <w:r w:rsidRPr="00B40FD7">
        <w:rPr>
          <w:lang w:val="es-MX"/>
        </w:rPr>
        <w:t xml:space="preserve"> </w:t>
      </w:r>
      <w:proofErr w:type="spellStart"/>
      <w:r>
        <w:rPr>
          <w:rFonts w:ascii="Sylfaen" w:hAnsi="Sylfaen" w:cs="Sylfaen"/>
        </w:rPr>
        <w:t>ქუჩა</w:t>
      </w:r>
      <w:proofErr w:type="spellEnd"/>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559328B9"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gsotkilava@gwp.ge</w:t>
      </w:r>
    </w:p>
    <w:p w14:paraId="098E1B6D" w14:textId="77777777" w:rsidR="005C7B0E" w:rsidRPr="00B40FD7" w:rsidRDefault="005C7B0E" w:rsidP="005C7B0E">
      <w:pPr>
        <w:spacing w:after="0"/>
        <w:jc w:val="both"/>
        <w:rPr>
          <w:rFonts w:ascii="Sylfaen" w:hAnsi="Sylfaen" w:cs="Arial"/>
          <w:lang w:val="es-MX"/>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 xml:space="preserve">4801); 577 </w:t>
      </w:r>
      <w:r w:rsidRPr="00B40FD7">
        <w:rPr>
          <w:rFonts w:cs="Arial"/>
          <w:lang w:val="es-MX"/>
        </w:rPr>
        <w:t>002761</w:t>
      </w:r>
    </w:p>
    <w:p w14:paraId="2BBECC63" w14:textId="77777777" w:rsidR="005C7B0E" w:rsidRDefault="005C7B0E" w:rsidP="005C7B0E">
      <w:pPr>
        <w:spacing w:after="0"/>
        <w:jc w:val="both"/>
        <w:rPr>
          <w:rFonts w:ascii="Sylfaen" w:hAnsi="Sylfaen" w:cs="Sylfaen"/>
          <w:lang w:val="ka-GE"/>
        </w:rPr>
      </w:pPr>
    </w:p>
    <w:p w14:paraId="51B3B6C0" w14:textId="77777777" w:rsidR="005C7B0E" w:rsidRDefault="005C7B0E" w:rsidP="005C7B0E">
      <w:pPr>
        <w:spacing w:after="0"/>
        <w:jc w:val="both"/>
        <w:rPr>
          <w:rFonts w:ascii="Sylfaen" w:hAnsi="Sylfaen" w:cs="Arial"/>
          <w:lang w:val="ka-GE"/>
        </w:rPr>
      </w:pPr>
    </w:p>
    <w:p w14:paraId="7676B3D8" w14:textId="77777777" w:rsidR="005C7B0E" w:rsidRPr="00F95BAD" w:rsidRDefault="005C7B0E" w:rsidP="005C7B0E">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42DE6C57"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rsidRPr="00B40FD7">
        <w:rPr>
          <w:lang w:val="es-MX"/>
        </w:rPr>
        <w:t xml:space="preserve">, </w:t>
      </w:r>
      <w:proofErr w:type="spellStart"/>
      <w:r>
        <w:rPr>
          <w:rFonts w:ascii="Sylfaen" w:hAnsi="Sylfaen" w:cs="Sylfaen"/>
        </w:rPr>
        <w:t>თბილისი</w:t>
      </w:r>
      <w:proofErr w:type="spellEnd"/>
      <w:r w:rsidRPr="00B40FD7">
        <w:rPr>
          <w:lang w:val="es-MX"/>
        </w:rPr>
        <w:t xml:space="preserve">, </w:t>
      </w:r>
      <w:proofErr w:type="spellStart"/>
      <w:r>
        <w:rPr>
          <w:rFonts w:ascii="Sylfaen" w:hAnsi="Sylfaen" w:cs="Sylfaen"/>
        </w:rPr>
        <w:t>მთაწმინდის</w:t>
      </w:r>
      <w:proofErr w:type="spellEnd"/>
      <w:r w:rsidRPr="00B40FD7">
        <w:rPr>
          <w:lang w:val="es-MX"/>
        </w:rPr>
        <w:t xml:space="preserve"> </w:t>
      </w:r>
      <w:proofErr w:type="spellStart"/>
      <w:r>
        <w:rPr>
          <w:rFonts w:ascii="Sylfaen" w:hAnsi="Sylfaen" w:cs="Sylfaen"/>
        </w:rPr>
        <w:t>რაიონი</w:t>
      </w:r>
      <w:proofErr w:type="spellEnd"/>
      <w:r w:rsidRPr="00B40FD7">
        <w:rPr>
          <w:lang w:val="es-MX"/>
        </w:rPr>
        <w:t xml:space="preserve">, </w:t>
      </w:r>
      <w:proofErr w:type="spellStart"/>
      <w:r>
        <w:rPr>
          <w:rFonts w:ascii="Sylfaen" w:hAnsi="Sylfaen" w:cs="Sylfaen"/>
        </w:rPr>
        <w:t>მედეა</w:t>
      </w:r>
      <w:proofErr w:type="spellEnd"/>
      <w:r w:rsidRPr="00B40FD7">
        <w:rPr>
          <w:lang w:val="es-MX"/>
        </w:rPr>
        <w:t xml:space="preserve"> (</w:t>
      </w:r>
      <w:proofErr w:type="spellStart"/>
      <w:r>
        <w:rPr>
          <w:rFonts w:ascii="Sylfaen" w:hAnsi="Sylfaen" w:cs="Sylfaen"/>
        </w:rPr>
        <w:t>მზია</w:t>
      </w:r>
      <w:proofErr w:type="spellEnd"/>
      <w:r w:rsidRPr="00B40FD7">
        <w:rPr>
          <w:lang w:val="es-MX"/>
        </w:rPr>
        <w:t xml:space="preserve">) </w:t>
      </w:r>
      <w:proofErr w:type="spellStart"/>
      <w:r>
        <w:rPr>
          <w:rFonts w:ascii="Sylfaen" w:hAnsi="Sylfaen" w:cs="Sylfaen"/>
        </w:rPr>
        <w:t>ჯუღელის</w:t>
      </w:r>
      <w:proofErr w:type="spellEnd"/>
      <w:r w:rsidRPr="00B40FD7">
        <w:rPr>
          <w:lang w:val="es-MX"/>
        </w:rPr>
        <w:t xml:space="preserve"> </w:t>
      </w:r>
      <w:proofErr w:type="spellStart"/>
      <w:r>
        <w:rPr>
          <w:rFonts w:ascii="Sylfaen" w:hAnsi="Sylfaen" w:cs="Sylfaen"/>
        </w:rPr>
        <w:t>ქუჩა</w:t>
      </w:r>
      <w:proofErr w:type="spellEnd"/>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69EF1DA5"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ikhvadagadze@gwp.ge</w:t>
      </w:r>
    </w:p>
    <w:p w14:paraId="15512D31" w14:textId="77777777" w:rsidR="005C7B0E" w:rsidRDefault="005C7B0E" w:rsidP="005C7B0E">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16C98FCB" w:rsidR="00237416" w:rsidRPr="00E37C5C" w:rsidRDefault="00237416" w:rsidP="005C7B0E">
      <w:pPr>
        <w:spacing w:after="0" w:line="360" w:lineRule="auto"/>
        <w:ind w:left="360"/>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D4E3C" w14:textId="77777777" w:rsidR="001F631A" w:rsidRDefault="001F631A" w:rsidP="007902EA">
      <w:pPr>
        <w:spacing w:after="0" w:line="240" w:lineRule="auto"/>
      </w:pPr>
      <w:r>
        <w:separator/>
      </w:r>
    </w:p>
  </w:endnote>
  <w:endnote w:type="continuationSeparator" w:id="0">
    <w:p w14:paraId="6478BF63" w14:textId="77777777" w:rsidR="001F631A" w:rsidRDefault="001F631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D123212" w:rsidR="00D56E97" w:rsidRDefault="00D56E97">
        <w:pPr>
          <w:pStyle w:val="Footer"/>
          <w:jc w:val="right"/>
        </w:pPr>
        <w:r>
          <w:fldChar w:fldCharType="begin"/>
        </w:r>
        <w:r>
          <w:instrText xml:space="preserve"> PAGE   \* MERGEFORMAT </w:instrText>
        </w:r>
        <w:r>
          <w:fldChar w:fldCharType="separate"/>
        </w:r>
        <w:r w:rsidR="00B97E3E">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C3030" w14:textId="77777777" w:rsidR="001F631A" w:rsidRDefault="001F631A" w:rsidP="007902EA">
      <w:pPr>
        <w:spacing w:after="0" w:line="240" w:lineRule="auto"/>
      </w:pPr>
      <w:r>
        <w:separator/>
      </w:r>
    </w:p>
  </w:footnote>
  <w:footnote w:type="continuationSeparator" w:id="0">
    <w:p w14:paraId="5EE5D8D3" w14:textId="77777777" w:rsidR="001F631A" w:rsidRDefault="001F631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65837"/>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631A"/>
    <w:rsid w:val="00202451"/>
    <w:rsid w:val="0020260D"/>
    <w:rsid w:val="002056E8"/>
    <w:rsid w:val="00207B93"/>
    <w:rsid w:val="00207CEA"/>
    <w:rsid w:val="0021119E"/>
    <w:rsid w:val="0021503D"/>
    <w:rsid w:val="00216B88"/>
    <w:rsid w:val="002208A6"/>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02BC"/>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C96"/>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56AFE"/>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194"/>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1169"/>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0FD7"/>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E3E"/>
    <w:rsid w:val="00B97F4F"/>
    <w:rsid w:val="00BB0F01"/>
    <w:rsid w:val="00BC364F"/>
    <w:rsid w:val="00BC3ECD"/>
    <w:rsid w:val="00BC4C63"/>
    <w:rsid w:val="00BD74F8"/>
    <w:rsid w:val="00BE0965"/>
    <w:rsid w:val="00BE187B"/>
    <w:rsid w:val="00BE1A34"/>
    <w:rsid w:val="00BE3060"/>
    <w:rsid w:val="00BE4678"/>
    <w:rsid w:val="00BF4C59"/>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0D65"/>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08F1"/>
    <w:rsid w:val="00DB4255"/>
    <w:rsid w:val="00DB4D6B"/>
    <w:rsid w:val="00DB6A3C"/>
    <w:rsid w:val="00DB77E8"/>
    <w:rsid w:val="00DC0686"/>
    <w:rsid w:val="00DC2AA1"/>
    <w:rsid w:val="00DC4440"/>
    <w:rsid w:val="00DC454F"/>
    <w:rsid w:val="00DC6664"/>
    <w:rsid w:val="00DD1F94"/>
    <w:rsid w:val="00DD4D7E"/>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3A68"/>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DB8"/>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11%20&#4322;&#4317;&#4316;&#4312;&#4304;&#4316;%20&#4308;&#4325;&#4321;&#4313;&#4304;&#4309;&#4304;&#4322;&#4317;&#4320;&#4312;&#4321;%20&#4328;&#4308;&#4321;&#4304;&#4334;&#4308;&#4305;\&#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1FD51-08F1-4E76-8B54-B74EF45CA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16</cp:revision>
  <cp:lastPrinted>2015-07-27T06:36:00Z</cp:lastPrinted>
  <dcterms:created xsi:type="dcterms:W3CDTF">2021-11-24T13:48:00Z</dcterms:created>
  <dcterms:modified xsi:type="dcterms:W3CDTF">2023-04-10T11:33:00Z</dcterms:modified>
</cp:coreProperties>
</file>