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EB335F" w:rsidRDefault="00EB335F" w:rsidP="00665C42">
      <w:pPr>
        <w:spacing w:after="0" w:line="360" w:lineRule="auto"/>
        <w:jc w:val="center"/>
        <w:rPr>
          <w:rFonts w:ascii="AcadNusx" w:hAnsi="AcadNusx"/>
          <w:b/>
          <w:lang w:val="ka-GE"/>
        </w:rPr>
      </w:pPr>
      <w:r>
        <w:rPr>
          <w:rFonts w:ascii="Sylfaen" w:hAnsi="Sylfaen" w:cs="Sylfaen"/>
          <w:b/>
          <w:sz w:val="24"/>
          <w:lang w:val="ka-GE"/>
        </w:rPr>
        <w:t>ფოლადის ფურცლების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EB335F" w:rsidRPr="00EB335F" w:rsidRDefault="00EB335F" w:rsidP="00EB335F">
      <w:pPr>
        <w:spacing w:after="0" w:line="240" w:lineRule="auto"/>
        <w:rPr>
          <w:rFonts w:ascii="Sylfaen" w:hAnsi="Sylfaen" w:cs="Sylfaen"/>
          <w:b/>
          <w:sz w:val="24"/>
          <w:lang w:val="ka-GE"/>
        </w:rPr>
      </w:pPr>
      <w:r w:rsidRPr="00EB335F">
        <w:rPr>
          <w:rFonts w:ascii="Sylfaen" w:hAnsi="Sylfaen" w:cs="Sylfaen"/>
          <w:b/>
          <w:sz w:val="24"/>
          <w:lang w:val="ka-GE"/>
        </w:rPr>
        <w:t>ფოლადის ფურცლების შესყიდვა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EB335F" w:rsidRPr="000A1A33" w:rsidRDefault="00EB335F" w:rsidP="00EB335F">
      <w:pPr>
        <w:pStyle w:val="ListParagraph"/>
        <w:numPr>
          <w:ilvl w:val="0"/>
          <w:numId w:val="17"/>
        </w:numPr>
        <w:spacing w:after="0" w:line="240" w:lineRule="auto"/>
        <w:jc w:val="both"/>
        <w:rPr>
          <w:rFonts w:ascii="Sylfaen" w:hAnsi="Sylfaen" w:cs="Sylfaen"/>
          <w:lang w:val="ka-GE"/>
        </w:rPr>
      </w:pPr>
      <w:r w:rsidRPr="000A1A33">
        <w:rPr>
          <w:rFonts w:ascii="Sylfaen" w:hAnsi="Sylfaen"/>
          <w:lang w:val="ka-GE"/>
        </w:rPr>
        <w:t xml:space="preserve">სისქე 2 სმ </w:t>
      </w:r>
    </w:p>
    <w:p w:rsidR="00EB335F" w:rsidRPr="000A1A33" w:rsidRDefault="00EB335F" w:rsidP="00EB335F">
      <w:pPr>
        <w:pStyle w:val="ListParagraph"/>
        <w:numPr>
          <w:ilvl w:val="0"/>
          <w:numId w:val="17"/>
        </w:numPr>
        <w:spacing w:after="0" w:line="240" w:lineRule="auto"/>
        <w:jc w:val="both"/>
        <w:rPr>
          <w:rFonts w:ascii="Sylfaen" w:hAnsi="Sylfaen" w:cs="Sylfaen"/>
          <w:lang w:val="ka-GE"/>
        </w:rPr>
      </w:pPr>
      <w:r w:rsidRPr="000A1A33">
        <w:rPr>
          <w:rFonts w:ascii="Sylfaen" w:hAnsi="Sylfaen"/>
          <w:lang w:val="ka-GE"/>
        </w:rPr>
        <w:t xml:space="preserve">ფურცლის ზომები 1,5 x 3 მ </w:t>
      </w:r>
    </w:p>
    <w:p w:rsidR="00EB335F" w:rsidRPr="000A1A33" w:rsidRDefault="00EB335F" w:rsidP="00EB335F">
      <w:pPr>
        <w:pStyle w:val="ListParagraph"/>
        <w:numPr>
          <w:ilvl w:val="0"/>
          <w:numId w:val="17"/>
        </w:numPr>
        <w:spacing w:after="0" w:line="240" w:lineRule="auto"/>
        <w:jc w:val="both"/>
        <w:rPr>
          <w:rFonts w:ascii="Sylfaen" w:hAnsi="Sylfaen" w:cs="Sylfaen"/>
          <w:lang w:val="ka-GE"/>
        </w:rPr>
      </w:pPr>
      <w:r w:rsidRPr="000A1A33">
        <w:rPr>
          <w:rFonts w:ascii="Sylfaen" w:hAnsi="Sylfaen"/>
          <w:lang w:val="ka-GE"/>
        </w:rPr>
        <w:t>ფოლადის ფურცლები უნდა იყოს დაჭრილი</w:t>
      </w:r>
    </w:p>
    <w:p w:rsidR="008042EC" w:rsidRPr="000A1A33" w:rsidRDefault="00EB335F" w:rsidP="00EB335F">
      <w:pPr>
        <w:pStyle w:val="ListParagraph"/>
        <w:numPr>
          <w:ilvl w:val="0"/>
          <w:numId w:val="17"/>
        </w:numPr>
        <w:spacing w:after="0" w:line="240" w:lineRule="auto"/>
        <w:jc w:val="both"/>
        <w:rPr>
          <w:rFonts w:ascii="Sylfaen" w:hAnsi="Sylfaen" w:cs="Sylfaen"/>
          <w:lang w:val="ka-GE"/>
        </w:rPr>
      </w:pPr>
      <w:r w:rsidRPr="000A1A33">
        <w:rPr>
          <w:rFonts w:ascii="Sylfaen" w:hAnsi="Sylfaen"/>
          <w:lang w:val="ka-GE"/>
        </w:rPr>
        <w:t xml:space="preserve"> </w:t>
      </w:r>
      <w:r w:rsidR="000A1A33">
        <w:rPr>
          <w:rFonts w:ascii="Sylfaen" w:hAnsi="Sylfaen"/>
          <w:lang w:val="ka-GE"/>
        </w:rPr>
        <w:t xml:space="preserve">ფოლადის ფურცლებს უნდა ქონდეს </w:t>
      </w:r>
      <w:r w:rsidRPr="000A1A33">
        <w:rPr>
          <w:rFonts w:ascii="Sylfaen" w:hAnsi="Sylfaen"/>
          <w:lang w:val="ka-GE"/>
        </w:rPr>
        <w:t xml:space="preserve">6 სმ დიამეტრის 4 ხვრელი, თითო ყველა კუთხეში (სურათები </w:t>
      </w:r>
      <w:r w:rsidR="000A1A33">
        <w:rPr>
          <w:rFonts w:ascii="Sylfaen" w:hAnsi="Sylfaen"/>
          <w:lang w:val="ka-GE"/>
        </w:rPr>
        <w:t>თანდართულია</w:t>
      </w:r>
      <w:r w:rsidRPr="000A1A33">
        <w:rPr>
          <w:rFonts w:ascii="Sylfaen" w:hAnsi="Sylfaen"/>
          <w:lang w:val="ka-GE"/>
        </w:rPr>
        <w:t>).</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rPr>
          <w:rFonts w:ascii="Sylfaen" w:hAnsi="Sylfaen"/>
          <w:b/>
          <w:lang w:val="ka-GE"/>
        </w:rPr>
      </w:pPr>
      <w:bookmarkStart w:id="1" w:name="_GoBack"/>
      <w:bookmarkEnd w:id="1"/>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3593016"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941" w:rsidRDefault="00492941" w:rsidP="007902EA">
      <w:pPr>
        <w:spacing w:after="0" w:line="240" w:lineRule="auto"/>
      </w:pPr>
      <w:r>
        <w:separator/>
      </w:r>
    </w:p>
  </w:endnote>
  <w:endnote w:type="continuationSeparator" w:id="0">
    <w:p w:rsidR="00492941" w:rsidRDefault="0049294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A1A33">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941" w:rsidRDefault="00492941" w:rsidP="007902EA">
      <w:pPr>
        <w:spacing w:after="0" w:line="240" w:lineRule="auto"/>
      </w:pPr>
      <w:r>
        <w:separator/>
      </w:r>
    </w:p>
  </w:footnote>
  <w:footnote w:type="continuationSeparator" w:id="0">
    <w:p w:rsidR="00492941" w:rsidRDefault="0049294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A077020"/>
    <w:multiLevelType w:val="hybridMultilevel"/>
    <w:tmpl w:val="E51A9A22"/>
    <w:lvl w:ilvl="0" w:tplc="E12011AA">
      <w:start w:val="1"/>
      <w:numFmt w:val="decimal"/>
      <w:lvlText w:val="%1."/>
      <w:lvlJc w:val="left"/>
      <w:pPr>
        <w:ind w:left="720" w:hanging="360"/>
      </w:pPr>
      <w:rPr>
        <w:rFonts w:cs="Times New Roman"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6"/>
  </w:num>
  <w:num w:numId="3">
    <w:abstractNumId w:val="0"/>
  </w:num>
  <w:num w:numId="4">
    <w:abstractNumId w:val="14"/>
  </w:num>
  <w:num w:numId="5">
    <w:abstractNumId w:val="8"/>
  </w:num>
  <w:num w:numId="6">
    <w:abstractNumId w:val="1"/>
  </w:num>
  <w:num w:numId="7">
    <w:abstractNumId w:val="15"/>
  </w:num>
  <w:num w:numId="8">
    <w:abstractNumId w:val="3"/>
  </w:num>
  <w:num w:numId="9">
    <w:abstractNumId w:val="4"/>
  </w:num>
  <w:num w:numId="10">
    <w:abstractNumId w:val="10"/>
  </w:num>
  <w:num w:numId="11">
    <w:abstractNumId w:val="13"/>
  </w:num>
  <w:num w:numId="12">
    <w:abstractNumId w:val="5"/>
  </w:num>
  <w:num w:numId="13">
    <w:abstractNumId w:val="2"/>
  </w:num>
  <w:num w:numId="14">
    <w:abstractNumId w:val="11"/>
  </w:num>
  <w:num w:numId="15">
    <w:abstractNumId w:val="12"/>
  </w:num>
  <w:num w:numId="16">
    <w:abstractNumId w:val="9"/>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A33"/>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2941"/>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335F"/>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48375D"/>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40FBA-7455-4812-8CE6-E1142E1C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100</cp:revision>
  <cp:lastPrinted>2022-10-31T12:05:00Z</cp:lastPrinted>
  <dcterms:created xsi:type="dcterms:W3CDTF">2021-10-22T05:18:00Z</dcterms:created>
  <dcterms:modified xsi:type="dcterms:W3CDTF">2023-04-21T10:37:00Z</dcterms:modified>
</cp:coreProperties>
</file>