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rsidR="00574D48" w:rsidRPr="00485E5A" w:rsidRDefault="00574D48" w:rsidP="00574D48">
      <w:pPr>
        <w:spacing w:after="0" w:line="240" w:lineRule="auto"/>
        <w:jc w:val="center"/>
        <w:rPr>
          <w:rFonts w:ascii="Sylfaen" w:hAnsi="Sylfaen" w:cs="Sylfaen"/>
          <w:b/>
          <w:sz w:val="24"/>
          <w:lang w:val="ka-GE"/>
        </w:rPr>
      </w:pPr>
    </w:p>
    <w:p w:rsidR="00FD0DCD" w:rsidRPr="00485E5A" w:rsidRDefault="00DF1070" w:rsidP="00665C42">
      <w:pPr>
        <w:spacing w:after="0" w:line="360" w:lineRule="auto"/>
        <w:jc w:val="center"/>
        <w:rPr>
          <w:rFonts w:ascii="AcadNusx" w:hAnsi="AcadNusx"/>
          <w:b/>
        </w:rPr>
      </w:pPr>
      <w:r w:rsidRPr="00DF1070">
        <w:rPr>
          <w:rFonts w:ascii="Sylfaen" w:hAnsi="Sylfaen" w:cs="Sylfaen"/>
          <w:b/>
          <w:sz w:val="24"/>
          <w:lang w:val="ka-GE"/>
        </w:rPr>
        <w:t xml:space="preserve">ჟინვალჰესში არსებული ლიფტის </w:t>
      </w:r>
      <w:r w:rsidR="002D7AFD">
        <w:rPr>
          <w:rFonts w:ascii="Sylfaen" w:hAnsi="Sylfaen" w:cs="Sylfaen"/>
          <w:b/>
          <w:sz w:val="24"/>
          <w:lang w:val="ka-GE"/>
        </w:rPr>
        <w:t>შეცვლა</w:t>
      </w: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DF1070" w:rsidRDefault="00FD0DCD" w:rsidP="00665C42">
      <w:pPr>
        <w:spacing w:after="0" w:line="360" w:lineRule="auto"/>
        <w:jc w:val="center"/>
        <w:rPr>
          <w:rFonts w:asciiTheme="minorHAnsi" w:hAnsiTheme="minorHAnsi"/>
          <w:b/>
          <w:lang w:val="ka-GE"/>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Pr="00485E5A" w:rsidRDefault="00A549D3"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lastRenderedPageBreak/>
        <w:t>შესყიდვის ობიექტის დასახელება</w:t>
      </w:r>
    </w:p>
    <w:p w:rsidR="00CF0A87" w:rsidRPr="00485E5A" w:rsidRDefault="00CF0A87" w:rsidP="00CF0A87">
      <w:pPr>
        <w:pStyle w:val="ListParagraph"/>
        <w:spacing w:after="0" w:line="240" w:lineRule="auto"/>
        <w:ind w:left="360"/>
        <w:rPr>
          <w:rFonts w:ascii="Sylfaen" w:hAnsi="Sylfaen"/>
          <w:b/>
          <w:lang w:val="ka-GE"/>
        </w:rPr>
      </w:pPr>
    </w:p>
    <w:p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CF0A87" w:rsidRPr="00485E5A" w:rsidRDefault="00CF0A87" w:rsidP="004B148B">
      <w:pPr>
        <w:spacing w:after="0" w:line="240" w:lineRule="auto"/>
        <w:rPr>
          <w:rFonts w:ascii="Sylfaen" w:hAnsi="Sylfaen" w:cs="Sylfaen"/>
          <w:lang w:val="ka-GE"/>
        </w:rPr>
      </w:pPr>
    </w:p>
    <w:p w:rsidR="00DF1070" w:rsidRPr="00DF1070" w:rsidRDefault="00DF1070" w:rsidP="00DF1070">
      <w:pPr>
        <w:spacing w:after="0" w:line="240" w:lineRule="auto"/>
        <w:rPr>
          <w:rFonts w:ascii="Sylfaen" w:hAnsi="Sylfaen" w:cs="Sylfaen"/>
          <w:b/>
        </w:rPr>
      </w:pPr>
      <w:r w:rsidRPr="00DF1070">
        <w:rPr>
          <w:rFonts w:ascii="Sylfaen" w:hAnsi="Sylfaen" w:cs="Sylfaen"/>
          <w:b/>
          <w:lang w:val="ka-GE"/>
        </w:rPr>
        <w:t>ჟინვალჰესში არსებული ლიფტის შეცვლა</w:t>
      </w:r>
    </w:p>
    <w:p w:rsidR="009F6909" w:rsidRPr="00485E5A" w:rsidRDefault="009F6909" w:rsidP="00D114DE">
      <w:pPr>
        <w:spacing w:after="0" w:line="240" w:lineRule="auto"/>
        <w:rPr>
          <w:rFonts w:ascii="Sylfaen" w:hAnsi="Sylfaen" w:cs="Sylfaen"/>
          <w:b/>
          <w:bCs/>
        </w:rPr>
      </w:pPr>
    </w:p>
    <w:p w:rsidR="00CF0A8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4C4254" w:rsidRDefault="004C4254" w:rsidP="004C4254">
      <w:pPr>
        <w:pStyle w:val="ListParagraph"/>
        <w:spacing w:after="0" w:line="240" w:lineRule="auto"/>
        <w:ind w:left="360"/>
        <w:jc w:val="both"/>
        <w:rPr>
          <w:rFonts w:ascii="Sylfaen" w:hAnsi="Sylfaen"/>
          <w:b/>
          <w:lang w:val="ka-GE"/>
        </w:rPr>
      </w:pPr>
    </w:p>
    <w:p w:rsidR="004C4254" w:rsidRDefault="004C4254" w:rsidP="004C4254">
      <w:pPr>
        <w:spacing w:after="0" w:line="240" w:lineRule="auto"/>
        <w:jc w:val="both"/>
        <w:rPr>
          <w:rFonts w:ascii="Sylfaen" w:hAnsi="Sylfaen"/>
          <w:b/>
          <w:color w:val="FF0000"/>
          <w:u w:val="single"/>
          <w:lang w:val="ka-GE"/>
        </w:rPr>
      </w:pPr>
      <w:r w:rsidRPr="0006492D">
        <w:rPr>
          <w:rFonts w:ascii="Sylfaen" w:hAnsi="Sylfaen"/>
          <w:b/>
          <w:color w:val="FF0000"/>
          <w:u w:val="single"/>
          <w:lang w:val="ka-GE"/>
        </w:rPr>
        <w:t>ტექნიკური დავალება</w:t>
      </w:r>
    </w:p>
    <w:p w:rsidR="002D7AFD" w:rsidRPr="002D7AFD" w:rsidRDefault="002D7AFD" w:rsidP="002D7AFD">
      <w:pPr>
        <w:spacing w:after="0" w:line="240" w:lineRule="auto"/>
        <w:contextualSpacing/>
        <w:jc w:val="both"/>
        <w:rPr>
          <w:rFonts w:ascii="Sylfaen" w:eastAsia="Calibri" w:hAnsi="Sylfaen"/>
          <w:lang w:val="ka-GE"/>
        </w:rPr>
      </w:pPr>
    </w:p>
    <w:p w:rsidR="00DF1070" w:rsidRPr="00DF1070" w:rsidRDefault="00DF1070" w:rsidP="00DF1070">
      <w:pPr>
        <w:spacing w:after="0" w:line="240" w:lineRule="auto"/>
        <w:jc w:val="both"/>
        <w:rPr>
          <w:rFonts w:ascii="Sylfaen" w:hAnsi="Sylfaen"/>
          <w:lang w:val="ka-GE"/>
        </w:rPr>
      </w:pPr>
      <w:r w:rsidRPr="00DF1070">
        <w:rPr>
          <w:rFonts w:ascii="Sylfaen" w:hAnsi="Sylfaen"/>
          <w:lang w:val="ka-GE"/>
        </w:rPr>
        <w:t>ჟინვალჰესის ადმინისტრაციული კორპუსის სავენტილაციო შენობაში არის დამონტაჟებული ლიფტი, რომელიც ჩადის სამანქანო დარბაზში 73 მეტრის სიღრმეზე. საჭიროა მისი შეცვლა ახალი თანამედროვე ლიფტით.</w:t>
      </w:r>
    </w:p>
    <w:p w:rsidR="00DF1070" w:rsidRPr="00DF1070" w:rsidRDefault="00DF1070" w:rsidP="00DF1070">
      <w:pPr>
        <w:spacing w:after="0" w:line="240" w:lineRule="auto"/>
        <w:jc w:val="both"/>
        <w:rPr>
          <w:rFonts w:ascii="Sylfaen" w:hAnsi="Sylfaen"/>
          <w:lang w:val="ka-GE"/>
        </w:rPr>
      </w:pPr>
    </w:p>
    <w:p w:rsidR="00DF1070" w:rsidRPr="00DF1070" w:rsidRDefault="00DF1070" w:rsidP="00DF1070">
      <w:pPr>
        <w:spacing w:after="0" w:line="240" w:lineRule="auto"/>
        <w:jc w:val="both"/>
        <w:rPr>
          <w:rFonts w:ascii="Sylfaen" w:hAnsi="Sylfaen"/>
          <w:lang w:val="ka-GE"/>
        </w:rPr>
      </w:pPr>
      <w:r w:rsidRPr="00DF1070">
        <w:rPr>
          <w:rFonts w:ascii="Sylfaen" w:hAnsi="Sylfaen"/>
          <w:lang w:val="ka-GE"/>
        </w:rPr>
        <w:t>1.</w:t>
      </w:r>
      <w:r w:rsidRPr="00DF1070">
        <w:rPr>
          <w:rFonts w:ascii="Sylfaen" w:hAnsi="Sylfaen"/>
          <w:lang w:val="ka-GE"/>
        </w:rPr>
        <w:tab/>
        <w:t>არსებული ლიფტის დემონტაჟი.</w:t>
      </w:r>
    </w:p>
    <w:p w:rsidR="00DF1070" w:rsidRPr="00DF1070" w:rsidRDefault="00DF1070" w:rsidP="00DF1070">
      <w:pPr>
        <w:spacing w:after="0" w:line="240" w:lineRule="auto"/>
        <w:jc w:val="both"/>
        <w:rPr>
          <w:rFonts w:ascii="Sylfaen" w:hAnsi="Sylfaen"/>
          <w:lang w:val="ka-GE"/>
        </w:rPr>
      </w:pPr>
      <w:r w:rsidRPr="00DF1070">
        <w:rPr>
          <w:rFonts w:ascii="Sylfaen" w:hAnsi="Sylfaen"/>
          <w:lang w:val="ka-GE"/>
        </w:rPr>
        <w:t>2.</w:t>
      </w:r>
      <w:r w:rsidRPr="00DF1070">
        <w:rPr>
          <w:rFonts w:ascii="Sylfaen" w:hAnsi="Sylfaen"/>
          <w:lang w:val="ka-GE"/>
        </w:rPr>
        <w:tab/>
        <w:t xml:space="preserve">ახალი ლიფტის მონტაჟი </w:t>
      </w:r>
    </w:p>
    <w:p w:rsidR="00DF1070" w:rsidRPr="00DF1070" w:rsidRDefault="00DF1070" w:rsidP="00DF1070">
      <w:pPr>
        <w:spacing w:after="0" w:line="240" w:lineRule="auto"/>
        <w:jc w:val="both"/>
        <w:rPr>
          <w:rFonts w:ascii="Sylfaen" w:hAnsi="Sylfaen"/>
          <w:lang w:val="ka-GE"/>
        </w:rPr>
      </w:pPr>
      <w:r w:rsidRPr="00DF1070">
        <w:rPr>
          <w:rFonts w:ascii="Sylfaen" w:hAnsi="Sylfaen"/>
          <w:lang w:val="ka-GE"/>
        </w:rPr>
        <w:t>3.</w:t>
      </w:r>
      <w:r w:rsidRPr="00DF1070">
        <w:rPr>
          <w:rFonts w:ascii="Sylfaen" w:hAnsi="Sylfaen"/>
          <w:lang w:val="ka-GE"/>
        </w:rPr>
        <w:tab/>
        <w:t>(ყველა საჭირო დოკუმენტაციის მომზადებით</w:t>
      </w:r>
    </w:p>
    <w:p w:rsidR="002D7AFD" w:rsidRDefault="00DF1070" w:rsidP="00DF1070">
      <w:pPr>
        <w:spacing w:after="0" w:line="240" w:lineRule="auto"/>
        <w:jc w:val="both"/>
        <w:rPr>
          <w:rFonts w:ascii="Sylfaen" w:hAnsi="Sylfaen"/>
          <w:lang w:val="ka-GE"/>
        </w:rPr>
      </w:pPr>
      <w:r w:rsidRPr="00DF1070">
        <w:rPr>
          <w:rFonts w:ascii="Sylfaen" w:hAnsi="Sylfaen"/>
          <w:lang w:val="ka-GE"/>
        </w:rPr>
        <w:t>4.</w:t>
      </w:r>
      <w:r w:rsidRPr="00DF1070">
        <w:rPr>
          <w:rFonts w:ascii="Sylfaen" w:hAnsi="Sylfaen"/>
          <w:lang w:val="ka-GE"/>
        </w:rPr>
        <w:tab/>
        <w:t xml:space="preserve">ლიფტი უნდა აკმაყოფილებდეს შემდეგ პარამეტრებს. </w:t>
      </w:r>
      <w:r w:rsidRPr="00DF1070">
        <w:rPr>
          <w:rFonts w:ascii="Sylfaen" w:hAnsi="Sylfaen"/>
          <w:b/>
          <w:lang w:val="ka-GE"/>
        </w:rPr>
        <w:t>იხლეთ დანართი N1</w:t>
      </w:r>
    </w:p>
    <w:p w:rsidR="00DF1070" w:rsidRPr="002D7AFD" w:rsidRDefault="00DF1070" w:rsidP="00DF1070">
      <w:pPr>
        <w:spacing w:after="0" w:line="240" w:lineRule="auto"/>
        <w:jc w:val="both"/>
        <w:rPr>
          <w:rFonts w:ascii="Sylfaen" w:hAnsi="Sylfaen"/>
          <w:lang w:val="ka-GE"/>
        </w:rPr>
      </w:pPr>
    </w:p>
    <w:p w:rsidR="00206CEC" w:rsidRDefault="00206CEC" w:rsidP="002D7AFD">
      <w:pPr>
        <w:spacing w:after="0" w:line="240" w:lineRule="auto"/>
        <w:jc w:val="both"/>
        <w:rPr>
          <w:rFonts w:ascii="Sylfaen" w:hAnsi="Sylfaen"/>
          <w:b/>
          <w:lang w:val="ka-GE"/>
        </w:rPr>
      </w:pPr>
      <w:r>
        <w:rPr>
          <w:rFonts w:ascii="Sylfaen" w:hAnsi="Sylfaen"/>
          <w:b/>
          <w:lang w:val="ka-GE"/>
        </w:rPr>
        <w:t>შენიშვნა:</w:t>
      </w:r>
    </w:p>
    <w:p w:rsidR="002D7AFD" w:rsidRDefault="002D7AFD" w:rsidP="00206CEC">
      <w:pPr>
        <w:pStyle w:val="ListParagraph"/>
        <w:numPr>
          <w:ilvl w:val="0"/>
          <w:numId w:val="20"/>
        </w:numPr>
        <w:spacing w:after="0" w:line="240" w:lineRule="auto"/>
        <w:jc w:val="both"/>
        <w:rPr>
          <w:rFonts w:ascii="Sylfaen" w:hAnsi="Sylfaen"/>
          <w:b/>
          <w:lang w:val="ka-GE"/>
        </w:rPr>
      </w:pPr>
      <w:r w:rsidRPr="00206CEC">
        <w:rPr>
          <w:rFonts w:ascii="Sylfaen" w:hAnsi="Sylfaen"/>
          <w:b/>
          <w:lang w:val="ka-GE"/>
        </w:rPr>
        <w:t xml:space="preserve">გთხოვთ გაითვალისწინოთ, მოწყობილობა დანადგარები უნდა იყოს </w:t>
      </w:r>
      <w:r w:rsidR="00DF1070">
        <w:rPr>
          <w:rFonts w:ascii="Sylfaen" w:hAnsi="Sylfaen"/>
          <w:b/>
        </w:rPr>
        <w:t xml:space="preserve">OECD </w:t>
      </w:r>
      <w:r w:rsidR="00DF1070">
        <w:rPr>
          <w:rFonts w:ascii="Sylfaen" w:hAnsi="Sylfaen"/>
          <w:b/>
          <w:lang w:val="ka-GE"/>
        </w:rPr>
        <w:t>ქყვეყნებში წარმოებული!</w:t>
      </w:r>
    </w:p>
    <w:p w:rsidR="00A86E81" w:rsidRDefault="00A86E81" w:rsidP="00206CEC">
      <w:pPr>
        <w:pStyle w:val="ListParagraph"/>
        <w:numPr>
          <w:ilvl w:val="0"/>
          <w:numId w:val="20"/>
        </w:numPr>
        <w:spacing w:after="0" w:line="240" w:lineRule="auto"/>
        <w:jc w:val="both"/>
        <w:rPr>
          <w:rFonts w:ascii="Sylfaen" w:hAnsi="Sylfaen"/>
          <w:b/>
          <w:lang w:val="ka-GE"/>
        </w:rPr>
      </w:pPr>
      <w:r>
        <w:rPr>
          <w:rFonts w:ascii="Sylfaen" w:hAnsi="Sylfaen"/>
          <w:b/>
          <w:lang w:val="ka-GE"/>
        </w:rPr>
        <w:t>გთხოვთ იხილედ თანდართული შახტის ნახაზი</w:t>
      </w:r>
      <w:bookmarkStart w:id="0" w:name="_GoBack"/>
      <w:bookmarkEnd w:id="0"/>
    </w:p>
    <w:p w:rsidR="00206CEC" w:rsidRDefault="00206CEC" w:rsidP="00206CEC">
      <w:pPr>
        <w:pStyle w:val="ListParagraph"/>
        <w:numPr>
          <w:ilvl w:val="0"/>
          <w:numId w:val="20"/>
        </w:numPr>
        <w:spacing w:after="0" w:line="240" w:lineRule="auto"/>
        <w:jc w:val="both"/>
        <w:rPr>
          <w:rFonts w:ascii="Sylfaen" w:hAnsi="Sylfaen"/>
          <w:b/>
          <w:lang w:val="ka-GE"/>
        </w:rPr>
      </w:pPr>
      <w:r>
        <w:rPr>
          <w:rFonts w:ascii="Sylfaen" w:hAnsi="Sylfaen"/>
          <w:b/>
          <w:lang w:val="ka-GE"/>
        </w:rPr>
        <w:t>მოწოდება-მონტაჟის დასრულება უნდა მოხდეს 2023 წელს</w:t>
      </w:r>
    </w:p>
    <w:p w:rsidR="00206CEC" w:rsidRPr="00206CEC" w:rsidRDefault="00DF1070" w:rsidP="00206CEC">
      <w:pPr>
        <w:pStyle w:val="ListParagraph"/>
        <w:numPr>
          <w:ilvl w:val="0"/>
          <w:numId w:val="20"/>
        </w:numPr>
        <w:spacing w:after="0" w:line="240" w:lineRule="auto"/>
        <w:jc w:val="both"/>
        <w:rPr>
          <w:rFonts w:ascii="Sylfaen" w:hAnsi="Sylfaen"/>
          <w:b/>
          <w:lang w:val="ka-GE"/>
        </w:rPr>
      </w:pPr>
      <w:r>
        <w:rPr>
          <w:rFonts w:ascii="Sylfaen" w:hAnsi="Sylfaen"/>
          <w:b/>
          <w:lang w:val="ka-GE"/>
        </w:rPr>
        <w:t>გარანტია 3</w:t>
      </w:r>
      <w:r w:rsidR="00206CEC">
        <w:rPr>
          <w:rFonts w:ascii="Sylfaen" w:hAnsi="Sylfaen"/>
          <w:b/>
          <w:lang w:val="ka-GE"/>
        </w:rPr>
        <w:t xml:space="preserve"> წელი</w:t>
      </w:r>
    </w:p>
    <w:p w:rsidR="00206CEC" w:rsidRPr="002D7AFD" w:rsidRDefault="00206CEC" w:rsidP="002D7AFD">
      <w:pPr>
        <w:spacing w:after="0" w:line="240" w:lineRule="auto"/>
        <w:jc w:val="both"/>
        <w:rPr>
          <w:rFonts w:ascii="Sylfaen" w:hAnsi="Sylfaen"/>
          <w:b/>
        </w:rPr>
      </w:pPr>
    </w:p>
    <w:p w:rsidR="00C87E77" w:rsidRDefault="00C87E77" w:rsidP="004B148B">
      <w:pPr>
        <w:spacing w:after="0"/>
        <w:rPr>
          <w:rFonts w:ascii="Sylfaen" w:hAnsi="Sylfaen" w:cs="Sylfaen"/>
          <w:lang w:val="ka-GE"/>
        </w:rPr>
      </w:pPr>
    </w:p>
    <w:p w:rsidR="00387591" w:rsidRPr="00485E5A" w:rsidRDefault="00950D10" w:rsidP="004B148B">
      <w:pPr>
        <w:spacing w:after="0"/>
        <w:rPr>
          <w:rFonts w:ascii="Sylfaen" w:hAnsi="Sylfaen" w:cs="Sylfaen"/>
          <w:b/>
          <w:lang w:val="ka-GE"/>
        </w:rPr>
      </w:pPr>
      <w:r w:rsidRPr="00485E5A">
        <w:rPr>
          <w:rFonts w:ascii="Sylfaen" w:hAnsi="Sylfaen" w:cs="Sylfaen"/>
          <w:b/>
          <w:lang w:val="ka-GE"/>
        </w:rPr>
        <w:t>1.3</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Pr="00485E5A">
        <w:rPr>
          <w:rFonts w:ascii="Sylfaen" w:hAnsi="Sylfaen" w:cs="Sylfaen"/>
          <w:b/>
          <w:lang w:val="ka-GE"/>
        </w:rPr>
        <w:t xml:space="preserve"> </w:t>
      </w:r>
    </w:p>
    <w:p w:rsidR="00820874" w:rsidRPr="00485E5A" w:rsidRDefault="00D527CB" w:rsidP="0094732A">
      <w:pPr>
        <w:spacing w:after="0"/>
        <w:rPr>
          <w:rFonts w:ascii="Sylfaen" w:hAnsi="Sylfaen" w:cs="Sylfaen"/>
          <w:b/>
          <w:color w:val="222222"/>
          <w:u w:val="single"/>
          <w:shd w:val="clear" w:color="auto" w:fill="FFFFFF"/>
          <w:lang w:val="ka-GE"/>
        </w:rPr>
      </w:pPr>
      <w:proofErr w:type="spellStart"/>
      <w:proofErr w:type="gramStart"/>
      <w:r w:rsidRPr="00485E5A">
        <w:rPr>
          <w:rFonts w:ascii="Sylfaen" w:hAnsi="Sylfaen" w:cs="Sylfaen"/>
          <w:color w:val="222222"/>
          <w:shd w:val="clear" w:color="auto" w:fill="FFFFFF"/>
        </w:rPr>
        <w:t>პრეტენდენტმა</w:t>
      </w:r>
      <w:proofErr w:type="spellEnd"/>
      <w:proofErr w:type="gram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rsidR="00C87E77" w:rsidRPr="00485E5A" w:rsidRDefault="00C87E77" w:rsidP="0094732A">
      <w:pPr>
        <w:spacing w:after="0"/>
        <w:rPr>
          <w:rFonts w:ascii="Sylfaen" w:hAnsi="Sylfaen" w:cs="Sylfaen"/>
          <w:b/>
          <w:color w:val="222222"/>
          <w:u w:val="single"/>
          <w:shd w:val="clear" w:color="auto" w:fill="FFFFFF"/>
          <w:lang w:val="ka-GE"/>
        </w:rPr>
      </w:pPr>
    </w:p>
    <w:p w:rsidR="00FD0815" w:rsidRPr="00485E5A" w:rsidRDefault="00056A31" w:rsidP="000C3556">
      <w:pPr>
        <w:spacing w:after="0" w:line="240" w:lineRule="auto"/>
        <w:rPr>
          <w:rFonts w:ascii="Sylfaen" w:hAnsi="Sylfaen"/>
          <w:b/>
          <w:lang w:val="ka-GE"/>
        </w:rPr>
      </w:pPr>
      <w:proofErr w:type="gramStart"/>
      <w:r w:rsidRPr="00485E5A">
        <w:rPr>
          <w:rFonts w:ascii="Sylfaen" w:hAnsi="Sylfaen" w:cs="Sylfaen"/>
          <w:b/>
        </w:rPr>
        <w:t>1</w:t>
      </w:r>
      <w:r w:rsidR="0094732A" w:rsidRPr="00485E5A">
        <w:rPr>
          <w:rFonts w:ascii="Sylfaen" w:hAnsi="Sylfaen" w:cs="Sylfaen"/>
          <w:b/>
        </w:rPr>
        <w:t>.4</w:t>
      </w:r>
      <w:proofErr w:type="gramEnd"/>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rsidR="003924CB" w:rsidRPr="00485E5A" w:rsidRDefault="001760C2" w:rsidP="000C355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rsidR="00E711C6" w:rsidRPr="00392051" w:rsidRDefault="00A549D3" w:rsidP="00E711C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4E01F4">
        <w:rPr>
          <w:rFonts w:ascii="Sylfaen" w:hAnsi="Sylfaen"/>
          <w:lang w:val="ka-GE"/>
        </w:rPr>
        <w:t xml:space="preserve">- </w:t>
      </w:r>
      <w:r w:rsidR="00392051" w:rsidRPr="00392051">
        <w:rPr>
          <w:rFonts w:ascii="Sylfaen" w:hAnsi="Sylfaen"/>
          <w:b/>
          <w:u w:val="single"/>
          <w:lang w:val="ka-GE"/>
        </w:rPr>
        <w:t>ჟინვალ</w:t>
      </w:r>
      <w:r w:rsidR="00392051">
        <w:rPr>
          <w:rFonts w:ascii="Sylfaen" w:hAnsi="Sylfaen"/>
          <w:b/>
          <w:u w:val="single"/>
          <w:lang w:val="ka-GE"/>
        </w:rPr>
        <w:t>ი</w:t>
      </w:r>
      <w:r w:rsidR="00392051" w:rsidRPr="00392051">
        <w:rPr>
          <w:rFonts w:ascii="Sylfaen" w:hAnsi="Sylfaen"/>
          <w:b/>
          <w:u w:val="single"/>
          <w:lang w:val="ka-GE"/>
        </w:rPr>
        <w:t xml:space="preserve"> ჰესი</w:t>
      </w:r>
    </w:p>
    <w:p w:rsidR="005E448B" w:rsidRPr="007A6F6E" w:rsidRDefault="005E448B" w:rsidP="00E711C6">
      <w:pPr>
        <w:spacing w:after="0" w:line="240" w:lineRule="auto"/>
        <w:rPr>
          <w:rFonts w:ascii="Sylfaen" w:hAnsi="Sylfaen" w:cs="Sylfaen"/>
          <w:lang w:val="ka-GE"/>
        </w:rPr>
      </w:pPr>
    </w:p>
    <w:p w:rsidR="00C86727" w:rsidRPr="00485E5A" w:rsidRDefault="007A6F6E" w:rsidP="00E711C6">
      <w:pPr>
        <w:spacing w:after="0" w:line="240" w:lineRule="auto"/>
        <w:rPr>
          <w:rFonts w:ascii="Sylfaen" w:hAnsi="Sylfaen"/>
          <w:lang w:val="ka-GE"/>
        </w:rPr>
      </w:pPr>
      <w:r>
        <w:rPr>
          <w:rFonts w:ascii="Sylfaen" w:hAnsi="Sylfaen" w:cs="Sylfaen"/>
          <w:lang w:val="ka-GE"/>
        </w:rPr>
        <w:t>1.5</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4E01F4">
        <w:rPr>
          <w:rFonts w:ascii="Sylfaen" w:hAnsi="Sylfaen"/>
          <w:lang w:val="ka-GE"/>
        </w:rPr>
        <w:t xml:space="preserve"> - ექვემდებარება მოლაპარაკებას.</w:t>
      </w:r>
    </w:p>
    <w:p w:rsidR="005E448B" w:rsidRPr="00485E5A" w:rsidRDefault="005E448B" w:rsidP="005E448B">
      <w:pPr>
        <w:spacing w:after="0" w:line="240" w:lineRule="auto"/>
        <w:jc w:val="both"/>
        <w:rPr>
          <w:rFonts w:ascii="Sylfaen" w:hAnsi="Sylfaen"/>
          <w:b/>
          <w:lang w:val="ka-GE"/>
        </w:rPr>
      </w:pPr>
    </w:p>
    <w:p w:rsidR="008D04C5" w:rsidRPr="00485E5A" w:rsidRDefault="007A6F6E" w:rsidP="004B148B">
      <w:pPr>
        <w:spacing w:after="0"/>
        <w:jc w:val="both"/>
        <w:rPr>
          <w:rFonts w:ascii="Sylfaen" w:hAnsi="Sylfaen"/>
          <w:b/>
          <w:lang w:val="ka-GE"/>
        </w:rPr>
      </w:pPr>
      <w:r>
        <w:rPr>
          <w:rFonts w:ascii="Sylfaen" w:hAnsi="Sylfaen"/>
          <w:b/>
          <w:lang w:val="ka-GE"/>
        </w:rPr>
        <w:t>1.6</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lastRenderedPageBreak/>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rsidR="002C3F1E" w:rsidRPr="0006492D" w:rsidRDefault="002C3F1E" w:rsidP="00170C6C">
      <w:pPr>
        <w:pStyle w:val="ListParagraph"/>
        <w:numPr>
          <w:ilvl w:val="0"/>
          <w:numId w:val="10"/>
        </w:numPr>
        <w:spacing w:after="0"/>
        <w:jc w:val="both"/>
        <w:rPr>
          <w:rFonts w:ascii="Sylfaen" w:hAnsi="Sylfaen"/>
          <w:b/>
          <w:lang w:val="ka-GE"/>
        </w:rPr>
      </w:pPr>
      <w:r w:rsidRPr="0006492D">
        <w:rPr>
          <w:rFonts w:ascii="Sylfaen" w:hAnsi="Sylfaen"/>
          <w:b/>
          <w:lang w:val="ka-GE"/>
        </w:rPr>
        <w:t>თ</w:t>
      </w:r>
      <w:r w:rsidR="000710CD" w:rsidRPr="0006492D">
        <w:rPr>
          <w:rFonts w:ascii="Sylfaen" w:hAnsi="Sylfaen"/>
          <w:b/>
          <w:lang w:val="ka-GE"/>
        </w:rPr>
        <w:t xml:space="preserve">ანხმობა წინამდებარე სატენდერო პირობებზე, რომლის დასადასტურებლად წარმოდგენილ უნდა იქნას </w:t>
      </w:r>
      <w:r w:rsidRPr="0006492D">
        <w:rPr>
          <w:rFonts w:ascii="Sylfaen" w:hAnsi="Sylfaen"/>
          <w:b/>
          <w:lang w:val="ka-GE"/>
        </w:rPr>
        <w:t>ხელმოწერილი სატენდერო განაცხადი;</w:t>
      </w:r>
    </w:p>
    <w:p w:rsidR="00B32E22" w:rsidRPr="00001A54" w:rsidRDefault="00B32E22" w:rsidP="00B32E22">
      <w:pPr>
        <w:pStyle w:val="ListParagraph"/>
        <w:numPr>
          <w:ilvl w:val="0"/>
          <w:numId w:val="10"/>
        </w:numPr>
        <w:spacing w:after="0"/>
        <w:jc w:val="both"/>
        <w:rPr>
          <w:rFonts w:ascii="Sylfaen" w:hAnsi="Sylfaen"/>
          <w:lang w:val="ka-GE"/>
        </w:rPr>
      </w:pPr>
      <w:r w:rsidRPr="00001A5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481058" w:rsidRPr="00001A54" w:rsidRDefault="00481058" w:rsidP="00B32E22">
      <w:pPr>
        <w:pStyle w:val="ListParagraph"/>
        <w:numPr>
          <w:ilvl w:val="0"/>
          <w:numId w:val="10"/>
        </w:numPr>
        <w:spacing w:after="0"/>
        <w:jc w:val="both"/>
        <w:rPr>
          <w:rFonts w:ascii="Sylfaen" w:hAnsi="Sylfaen"/>
          <w:lang w:val="ka-GE"/>
        </w:rPr>
      </w:pPr>
      <w:r w:rsidRPr="00001A54">
        <w:rPr>
          <w:rFonts w:ascii="Sylfaen" w:hAnsi="Sylfaen"/>
          <w:lang w:val="ka-GE"/>
        </w:rPr>
        <w:t>მასა</w:t>
      </w:r>
      <w:r w:rsidR="00AB1E01" w:rsidRPr="00001A54">
        <w:rPr>
          <w:rFonts w:ascii="Sylfaen" w:hAnsi="Sylfaen"/>
          <w:lang w:val="ka-GE"/>
        </w:rPr>
        <w:t>ლაზე უნდა ვრცელდებოდეს გარანტია, კომპან</w:t>
      </w:r>
      <w:r w:rsidR="006E408A">
        <w:rPr>
          <w:rFonts w:ascii="Sylfaen" w:hAnsi="Sylfaen"/>
          <w:lang w:val="ka-GE"/>
        </w:rPr>
        <w:t>იები რომლებიც შემოგვთავაზებენ მეტ</w:t>
      </w:r>
      <w:r w:rsidR="00AB1E01" w:rsidRPr="00001A54">
        <w:rPr>
          <w:rFonts w:ascii="Sylfaen" w:hAnsi="Sylfaen"/>
          <w:lang w:val="ka-GE"/>
        </w:rPr>
        <w:t xml:space="preserve"> წლიან გარანტიას პრიორიტეტი მიენიწება შერჩევის დროს</w:t>
      </w:r>
    </w:p>
    <w:p w:rsidR="000A4F61" w:rsidRPr="00001A54" w:rsidRDefault="000A4F61" w:rsidP="000A4F61">
      <w:pPr>
        <w:pStyle w:val="ListParagraph"/>
        <w:numPr>
          <w:ilvl w:val="0"/>
          <w:numId w:val="10"/>
        </w:numPr>
        <w:spacing w:after="0"/>
        <w:jc w:val="both"/>
        <w:rPr>
          <w:rFonts w:ascii="Sylfaen" w:hAnsi="Sylfaen"/>
          <w:lang w:val="ka-GE"/>
        </w:rPr>
      </w:pPr>
      <w:r w:rsidRPr="00001A54">
        <w:rPr>
          <w:rFonts w:ascii="Sylfaen" w:hAnsi="Sylfaen"/>
          <w:lang w:val="ka-GE"/>
        </w:rPr>
        <w:t>მომწოდებელმა უნდა წარმოადგინოს ხარისხის სერტიფიკატები</w:t>
      </w:r>
      <w:r w:rsidRPr="00001A54">
        <w:rPr>
          <w:rFonts w:ascii="Sylfaen" w:hAnsi="Sylfaen"/>
        </w:rPr>
        <w:t xml:space="preserve"> </w:t>
      </w:r>
      <w:r w:rsidRPr="00001A54">
        <w:rPr>
          <w:rFonts w:ascii="Sylfaen" w:hAnsi="Sylfaen"/>
          <w:lang w:val="ka-GE"/>
        </w:rPr>
        <w:t xml:space="preserve">იმ ქყვეყნის შესაბამისი სადაც მოხდება მასალის წარმოება </w:t>
      </w:r>
    </w:p>
    <w:p w:rsidR="0084668D" w:rsidRPr="00001A54" w:rsidRDefault="0084668D" w:rsidP="00705404">
      <w:pPr>
        <w:pStyle w:val="ListParagraph"/>
        <w:numPr>
          <w:ilvl w:val="0"/>
          <w:numId w:val="10"/>
        </w:numPr>
        <w:spacing w:after="0"/>
        <w:jc w:val="both"/>
        <w:rPr>
          <w:rFonts w:ascii="Sylfaen" w:hAnsi="Sylfaen"/>
          <w:lang w:val="ka-GE"/>
        </w:rPr>
      </w:pPr>
      <w:r w:rsidRPr="00001A54">
        <w:rPr>
          <w:rFonts w:ascii="Sylfaen" w:hAnsi="Sylfaen"/>
          <w:lang w:val="ka-GE"/>
        </w:rPr>
        <w:t xml:space="preserve">წინადადების ვადა </w:t>
      </w:r>
      <w:r w:rsidR="000A4F61" w:rsidRPr="00001A54">
        <w:rPr>
          <w:rFonts w:ascii="Sylfaen" w:hAnsi="Sylfaen"/>
        </w:rPr>
        <w:t xml:space="preserve">60 </w:t>
      </w:r>
      <w:r w:rsidR="000A4F61" w:rsidRPr="00001A54">
        <w:rPr>
          <w:rFonts w:ascii="Sylfaen" w:hAnsi="Sylfaen"/>
          <w:lang w:val="ka-GE"/>
        </w:rPr>
        <w:t>დღე</w:t>
      </w:r>
    </w:p>
    <w:p w:rsidR="00AD5302" w:rsidRPr="00001A54" w:rsidRDefault="00AD5302" w:rsidP="00CF7A57">
      <w:pPr>
        <w:rPr>
          <w:rFonts w:ascii="Sylfaen" w:hAnsi="Sylfaen"/>
          <w:b/>
          <w:lang w:val="ka-GE"/>
        </w:rPr>
      </w:pPr>
    </w:p>
    <w:p w:rsidR="000C3556" w:rsidRPr="00001A54" w:rsidRDefault="001B7903" w:rsidP="000C3556">
      <w:pPr>
        <w:spacing w:after="0" w:line="240" w:lineRule="auto"/>
        <w:jc w:val="both"/>
        <w:rPr>
          <w:rFonts w:ascii="Sylfaen" w:hAnsi="Sylfaen"/>
          <w:lang w:val="ka-GE"/>
        </w:rPr>
      </w:pPr>
      <w:r w:rsidRPr="00001A54">
        <w:rPr>
          <w:rFonts w:ascii="Sylfaen" w:hAnsi="Sylfaen"/>
          <w:b/>
          <w:lang w:val="ka-GE"/>
        </w:rPr>
        <w:t>შენიშვნა:</w:t>
      </w:r>
      <w:r w:rsidRPr="00001A54">
        <w:rPr>
          <w:rFonts w:ascii="Sylfaen" w:hAnsi="Sylfaen"/>
          <w:b/>
          <w:lang w:val="ka-GE"/>
        </w:rPr>
        <w:br/>
      </w:r>
      <w:r w:rsidRPr="00001A54">
        <w:rPr>
          <w:rFonts w:ascii="Verdana" w:hAnsi="Verdana"/>
          <w:color w:val="222222"/>
          <w:shd w:val="clear" w:color="auto" w:fill="FFFFFF"/>
        </w:rPr>
        <w:t>1</w:t>
      </w:r>
      <w:r w:rsidRPr="00001A54">
        <w:rPr>
          <w:rFonts w:ascii="Sylfaen" w:hAnsi="Sylfaen"/>
          <w:lang w:val="ka-GE"/>
        </w:rPr>
        <w:t xml:space="preserve">) </w:t>
      </w:r>
      <w:r w:rsidR="00993D47" w:rsidRPr="00001A54">
        <w:rPr>
          <w:rFonts w:ascii="Sylfaen" w:hAnsi="Sylfaen"/>
          <w:lang w:val="ka-GE"/>
        </w:rPr>
        <w:t>ელექტრონულ ტენდერში</w:t>
      </w:r>
      <w:r w:rsidRPr="00001A54">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Pr="00001A54" w:rsidRDefault="001B7903" w:rsidP="000C3556">
      <w:pPr>
        <w:spacing w:after="0" w:line="240" w:lineRule="auto"/>
        <w:jc w:val="both"/>
        <w:rPr>
          <w:rFonts w:ascii="Sylfaen" w:hAnsi="Sylfaen"/>
          <w:lang w:val="ka-GE"/>
        </w:rPr>
      </w:pPr>
      <w:r w:rsidRPr="00001A54">
        <w:rPr>
          <w:rFonts w:ascii="Sylfaen" w:hAnsi="Sylfaen"/>
          <w:lang w:val="ka-GE"/>
        </w:rPr>
        <w:br/>
        <w:t>2) პრეტენდენტის მიერ შექმნილი ყველა დოკუმენტი ან/და ინფორმაცია</w:t>
      </w:r>
      <w:r w:rsidR="00CA1443" w:rsidRPr="00001A54">
        <w:rPr>
          <w:rFonts w:ascii="Sylfaen" w:hAnsi="Sylfaen"/>
          <w:lang w:val="ka-GE"/>
        </w:rPr>
        <w:t xml:space="preserve"> დადასტურებულ</w:t>
      </w:r>
      <w:r w:rsidR="002C3F1E" w:rsidRPr="00001A54">
        <w:rPr>
          <w:rFonts w:ascii="Sylfaen" w:hAnsi="Sylfaen"/>
          <w:lang w:val="ka-GE"/>
        </w:rPr>
        <w:t>ი უნდა</w:t>
      </w:r>
      <w:r w:rsidR="00CA1443" w:rsidRPr="00001A54">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A877D9" w:rsidRPr="00001A54" w:rsidRDefault="00A877D9" w:rsidP="000C3556">
      <w:pPr>
        <w:spacing w:after="0" w:line="240" w:lineRule="auto"/>
        <w:jc w:val="both"/>
        <w:rPr>
          <w:rFonts w:ascii="Sylfaen" w:hAnsi="Sylfaen"/>
          <w:i/>
          <w:u w:val="single"/>
        </w:rPr>
      </w:pPr>
      <w:r w:rsidRPr="00001A54">
        <w:rPr>
          <w:rFonts w:ascii="Sylfaen" w:hAnsi="Sylfaen"/>
        </w:rPr>
        <w:t xml:space="preserve">3) </w:t>
      </w:r>
      <w:proofErr w:type="gramStart"/>
      <w:r w:rsidRPr="00001A54">
        <w:rPr>
          <w:rFonts w:ascii="Sylfaen" w:hAnsi="Sylfaen"/>
          <w:i/>
          <w:u w:val="single"/>
          <w:lang w:val="ka-GE"/>
        </w:rPr>
        <w:t>თუ</w:t>
      </w:r>
      <w:proofErr w:type="gramEnd"/>
      <w:r w:rsidRPr="00001A54">
        <w:rPr>
          <w:rFonts w:ascii="Sylfaen" w:hAnsi="Sylfaen"/>
          <w:i/>
          <w:u w:val="single"/>
          <w:lang w:val="ka-GE"/>
        </w:rPr>
        <w:t xml:space="preserve">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001A54">
        <w:rPr>
          <w:rFonts w:ascii="Sylfaen" w:hAnsi="Sylfaen"/>
          <w:i/>
          <w:u w:val="single"/>
        </w:rPr>
        <w:t>.</w:t>
      </w:r>
    </w:p>
    <w:p w:rsidR="00F849B6" w:rsidRPr="00001A54" w:rsidRDefault="00F849B6" w:rsidP="000C3556">
      <w:pPr>
        <w:spacing w:after="0" w:line="240" w:lineRule="auto"/>
        <w:jc w:val="both"/>
        <w:rPr>
          <w:rFonts w:ascii="Sylfaen" w:hAnsi="Sylfaen"/>
          <w:b/>
          <w:i/>
          <w:u w:val="single"/>
          <w:lang w:val="ka-GE"/>
        </w:rPr>
      </w:pPr>
      <w:r w:rsidRPr="00001A5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001A54">
        <w:rPr>
          <w:rFonts w:ascii="Sylfaen" w:hAnsi="Sylfaen"/>
          <w:i/>
          <w:u w:val="single"/>
        </w:rPr>
        <w:t xml:space="preserve"> </w:t>
      </w:r>
      <w:r w:rsidR="00EE3545" w:rsidRPr="00001A5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4E01F4">
        <w:rPr>
          <w:rFonts w:ascii="Sylfaen" w:hAnsi="Sylfaen"/>
          <w:b/>
          <w:i/>
          <w:u w:val="single"/>
          <w:lang w:val="ka-GE"/>
        </w:rPr>
        <w:t xml:space="preserve">არაუგვიანეს </w:t>
      </w:r>
      <w:r w:rsidR="004E01F4" w:rsidRPr="002D7AFD">
        <w:rPr>
          <w:rFonts w:ascii="Sylfaen" w:hAnsi="Sylfaen"/>
          <w:b/>
          <w:i/>
          <w:u w:val="single"/>
          <w:lang w:val="ka-GE"/>
        </w:rPr>
        <w:t xml:space="preserve">2023 </w:t>
      </w:r>
      <w:r w:rsidR="00C167DA" w:rsidRPr="002D7AFD">
        <w:rPr>
          <w:rFonts w:ascii="Sylfaen" w:hAnsi="Sylfaen"/>
          <w:b/>
          <w:i/>
          <w:u w:val="single"/>
          <w:lang w:val="ka-GE"/>
        </w:rPr>
        <w:t>წლ</w:t>
      </w:r>
      <w:r w:rsidR="004E01F4" w:rsidRPr="002D7AFD">
        <w:rPr>
          <w:rFonts w:ascii="Sylfaen" w:hAnsi="Sylfaen"/>
          <w:b/>
          <w:i/>
          <w:u w:val="single"/>
          <w:lang w:val="ka-GE"/>
        </w:rPr>
        <w:t xml:space="preserve">ის </w:t>
      </w:r>
      <w:r w:rsidR="00DF1070">
        <w:rPr>
          <w:rFonts w:ascii="Sylfaen" w:hAnsi="Sylfaen"/>
          <w:b/>
          <w:i/>
          <w:u w:val="single"/>
          <w:lang w:val="ka-GE"/>
        </w:rPr>
        <w:t>1</w:t>
      </w:r>
      <w:r w:rsidR="002D7AFD" w:rsidRPr="002D7AFD">
        <w:rPr>
          <w:rFonts w:ascii="Sylfaen" w:hAnsi="Sylfaen"/>
          <w:b/>
          <w:i/>
          <w:u w:val="single"/>
          <w:lang w:val="ka-GE"/>
        </w:rPr>
        <w:t xml:space="preserve"> </w:t>
      </w:r>
      <w:r w:rsidR="00DF1070">
        <w:rPr>
          <w:rFonts w:ascii="Sylfaen" w:hAnsi="Sylfaen"/>
          <w:b/>
          <w:i/>
          <w:u w:val="single"/>
          <w:lang w:val="ka-GE"/>
        </w:rPr>
        <w:t>მაისის</w:t>
      </w:r>
      <w:r w:rsidR="003E29FC">
        <w:rPr>
          <w:rFonts w:ascii="Sylfaen" w:hAnsi="Sylfaen"/>
          <w:b/>
          <w:i/>
          <w:u w:val="single"/>
          <w:lang w:val="ka-GE"/>
        </w:rPr>
        <w:t>18</w:t>
      </w:r>
      <w:r w:rsidR="00EE3545" w:rsidRPr="00001A54">
        <w:rPr>
          <w:rFonts w:ascii="Sylfaen" w:hAnsi="Sylfaen"/>
          <w:b/>
          <w:i/>
          <w:u w:val="single"/>
          <w:lang w:val="ka-GE"/>
        </w:rPr>
        <w:t>:00 -მდე.</w:t>
      </w:r>
    </w:p>
    <w:p w:rsidR="00431B3C" w:rsidRPr="00001A54" w:rsidRDefault="00431B3C" w:rsidP="00A74B75">
      <w:pPr>
        <w:spacing w:after="0" w:line="240" w:lineRule="auto"/>
        <w:rPr>
          <w:rFonts w:ascii="Sylfaen" w:hAnsi="Sylfaen"/>
          <w:b/>
          <w:lang w:val="ka-GE"/>
        </w:rPr>
      </w:pPr>
    </w:p>
    <w:p w:rsidR="00E45EB8" w:rsidRPr="00001A54" w:rsidRDefault="002D23F8" w:rsidP="000C3556">
      <w:pPr>
        <w:spacing w:after="0" w:line="240" w:lineRule="auto"/>
        <w:jc w:val="both"/>
        <w:rPr>
          <w:rFonts w:ascii="Sylfaen" w:hAnsi="Sylfaen"/>
          <w:b/>
        </w:rPr>
      </w:pPr>
      <w:r w:rsidRPr="00001A54">
        <w:rPr>
          <w:rFonts w:ascii="Sylfaen" w:hAnsi="Sylfaen" w:cs="Sylfaen"/>
          <w:b/>
          <w:lang w:val="ka-GE"/>
        </w:rPr>
        <w:t>1</w:t>
      </w:r>
      <w:r w:rsidR="00A02673" w:rsidRPr="00001A54">
        <w:rPr>
          <w:rFonts w:ascii="Sylfaen" w:hAnsi="Sylfaen" w:cs="Sylfaen"/>
          <w:b/>
          <w:lang w:val="ka-GE"/>
        </w:rPr>
        <w:t xml:space="preserve">.7 </w:t>
      </w:r>
      <w:r w:rsidR="00993D47" w:rsidRPr="00001A54">
        <w:rPr>
          <w:rFonts w:ascii="Sylfaen" w:hAnsi="Sylfaen" w:cs="Sylfaen"/>
          <w:b/>
          <w:lang w:val="ka-GE"/>
        </w:rPr>
        <w:t xml:space="preserve"> </w:t>
      </w:r>
      <w:r w:rsidR="00580531" w:rsidRPr="00001A54">
        <w:rPr>
          <w:rFonts w:ascii="Sylfaen" w:hAnsi="Sylfaen" w:cs="Sylfaen"/>
          <w:b/>
          <w:lang w:val="ka-GE"/>
        </w:rPr>
        <w:t>ხელშეკრულების</w:t>
      </w:r>
      <w:r w:rsidR="00CC4789" w:rsidRPr="00001A54">
        <w:rPr>
          <w:rFonts w:ascii="Sylfaen" w:hAnsi="Sylfaen"/>
          <w:b/>
          <w:lang w:val="ka-GE"/>
        </w:rPr>
        <w:t xml:space="preserve"> გაფორმება</w:t>
      </w:r>
    </w:p>
    <w:p w:rsidR="00E45EB8" w:rsidRPr="00001A54" w:rsidRDefault="00E45EB8" w:rsidP="000C3556">
      <w:pPr>
        <w:spacing w:after="0" w:line="240" w:lineRule="auto"/>
        <w:jc w:val="both"/>
        <w:rPr>
          <w:rFonts w:ascii="Sylfaen" w:hAnsi="Sylfaen"/>
          <w:lang w:val="ka-GE"/>
        </w:rPr>
      </w:pPr>
      <w:r w:rsidRPr="00001A54">
        <w:rPr>
          <w:rFonts w:ascii="Sylfaen" w:hAnsi="Sylfaen" w:cs="Sylfaen"/>
          <w:lang w:val="ka-GE"/>
        </w:rPr>
        <w:t>წინამდებარე ელექტრონული ტენდერის ფარგლებში დაიდება</w:t>
      </w:r>
      <w:r w:rsidRPr="00001A54">
        <w:rPr>
          <w:rFonts w:ascii="Sylfaen" w:hAnsi="Sylfaen"/>
          <w:lang w:val="ka-GE"/>
        </w:rPr>
        <w:t xml:space="preserve"> </w:t>
      </w:r>
      <w:r w:rsidRPr="00001A54">
        <w:rPr>
          <w:rFonts w:ascii="Sylfaen" w:hAnsi="Sylfaen" w:cs="Sylfaen"/>
          <w:lang w:val="ka-GE"/>
        </w:rPr>
        <w:t>ერთიანი</w:t>
      </w:r>
      <w:r w:rsidRPr="00001A54">
        <w:rPr>
          <w:rFonts w:ascii="Sylfaen" w:hAnsi="Sylfaen"/>
          <w:lang w:val="ka-GE"/>
        </w:rPr>
        <w:t xml:space="preserve"> </w:t>
      </w:r>
      <w:r w:rsidRPr="00001A54">
        <w:rPr>
          <w:rFonts w:ascii="Sylfaen" w:hAnsi="Sylfaen" w:cs="Sylfaen"/>
          <w:lang w:val="ka-GE"/>
        </w:rPr>
        <w:t>ხელშეკრულება</w:t>
      </w:r>
      <w:r w:rsidRPr="00001A54">
        <w:rPr>
          <w:rFonts w:ascii="Sylfaen" w:hAnsi="Sylfaen"/>
          <w:lang w:val="ka-GE"/>
        </w:rPr>
        <w:t xml:space="preserve"> </w:t>
      </w:r>
      <w:r w:rsidR="00820874" w:rsidRPr="00001A54">
        <w:rPr>
          <w:rFonts w:ascii="Sylfaen" w:hAnsi="Sylfaen"/>
          <w:lang w:val="ka-GE"/>
        </w:rPr>
        <w:t xml:space="preserve"> წინამდებარე ტენდერზე თანდართული ხელშეკრულების პროექტის და </w:t>
      </w:r>
      <w:r w:rsidRPr="00001A54">
        <w:rPr>
          <w:rFonts w:ascii="Sylfaen" w:hAnsi="Sylfaen"/>
          <w:lang w:val="ka-GE"/>
        </w:rPr>
        <w:t>სატენდერო წინადადების შესაბამისად.</w:t>
      </w:r>
    </w:p>
    <w:p w:rsidR="00DA45AB" w:rsidRPr="00001A54" w:rsidRDefault="00DA45AB" w:rsidP="004B148B">
      <w:pPr>
        <w:spacing w:after="0" w:line="360" w:lineRule="auto"/>
        <w:jc w:val="both"/>
        <w:rPr>
          <w:rFonts w:ascii="Sylfaen" w:hAnsi="Sylfaen"/>
          <w:b/>
          <w:lang w:val="ka-GE"/>
        </w:rPr>
      </w:pPr>
    </w:p>
    <w:p w:rsidR="00CC4789" w:rsidRPr="00DF1070" w:rsidRDefault="00A02673" w:rsidP="004B148B">
      <w:pPr>
        <w:spacing w:after="0" w:line="360" w:lineRule="auto"/>
        <w:jc w:val="both"/>
        <w:rPr>
          <w:rFonts w:ascii="Sylfaen" w:hAnsi="Sylfaen"/>
          <w:b/>
        </w:rPr>
      </w:pPr>
      <w:r w:rsidRPr="00001A54">
        <w:rPr>
          <w:rFonts w:ascii="Sylfaen" w:hAnsi="Sylfaen"/>
          <w:b/>
          <w:lang w:val="ka-GE"/>
        </w:rPr>
        <w:t>1.8</w:t>
      </w:r>
      <w:r w:rsidR="00E90A78" w:rsidRPr="00001A54">
        <w:rPr>
          <w:rFonts w:ascii="Sylfaen" w:hAnsi="Sylfaen"/>
          <w:b/>
          <w:lang w:val="ka-GE"/>
        </w:rPr>
        <w:t xml:space="preserve"> </w:t>
      </w:r>
      <w:r w:rsidR="00BD74F8" w:rsidRPr="00001A54">
        <w:rPr>
          <w:rFonts w:ascii="Sylfaen" w:hAnsi="Sylfaen"/>
          <w:b/>
          <w:lang w:val="ka-GE"/>
        </w:rPr>
        <w:t>ს</w:t>
      </w:r>
      <w:r w:rsidR="00CC4789" w:rsidRPr="00001A54">
        <w:rPr>
          <w:rFonts w:ascii="Sylfaen" w:hAnsi="Sylfaen"/>
          <w:b/>
          <w:lang w:val="ka-GE"/>
        </w:rPr>
        <w:t>ხვა მოთხოვნა</w:t>
      </w:r>
    </w:p>
    <w:p w:rsidR="00CC4789" w:rsidRPr="00001A54" w:rsidRDefault="00CC4789" w:rsidP="004B148B">
      <w:pPr>
        <w:spacing w:after="0" w:line="240" w:lineRule="auto"/>
        <w:jc w:val="both"/>
        <w:rPr>
          <w:rFonts w:ascii="AcadNusx" w:hAnsi="AcadNusx"/>
          <w:lang w:val="ka-GE"/>
        </w:rPr>
      </w:pPr>
      <w:r w:rsidRPr="00001A54">
        <w:rPr>
          <w:rFonts w:ascii="Sylfaen" w:hAnsi="Sylfaen"/>
          <w:lang w:val="ka-GE"/>
        </w:rPr>
        <w:t>1</w:t>
      </w:r>
      <w:r w:rsidR="00A02673" w:rsidRPr="00001A54">
        <w:rPr>
          <w:rFonts w:ascii="Sylfaen" w:hAnsi="Sylfaen"/>
          <w:lang w:val="ka-GE"/>
        </w:rPr>
        <w:t>.8</w:t>
      </w:r>
      <w:r w:rsidRPr="00001A54">
        <w:rPr>
          <w:rFonts w:ascii="Sylfaen" w:hAnsi="Sylfaen"/>
          <w:lang w:val="ka-GE"/>
        </w:rPr>
        <w:t xml:space="preserve">.1 წინადადების წარდგენის მომენტისთვის პრეტენდენტი არ უნდა იყოს: </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გაკოტრების პროცესში</w:t>
      </w:r>
      <w:r w:rsidRPr="00001A54">
        <w:rPr>
          <w:rFonts w:ascii="AcadNusx" w:hAnsi="AcadNusx"/>
          <w:lang w:val="ka-GE"/>
        </w:rPr>
        <w:t>;</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ლიკვიდაციის პროცესში</w:t>
      </w:r>
      <w:r w:rsidRPr="00001A54">
        <w:rPr>
          <w:rFonts w:ascii="AcadNusx" w:hAnsi="AcadNusx"/>
          <w:lang w:val="ka-GE"/>
        </w:rPr>
        <w:t>;</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საქმიანობის დროებით შეჩერების მდგომარეობაში</w:t>
      </w:r>
      <w:r w:rsidRPr="00001A54">
        <w:rPr>
          <w:rFonts w:ascii="AcadNusx" w:hAnsi="AcadNusx"/>
          <w:lang w:val="ka-GE"/>
        </w:rPr>
        <w:t>.</w:t>
      </w:r>
    </w:p>
    <w:p w:rsidR="00CC4789" w:rsidRPr="00001A54" w:rsidRDefault="00A02673" w:rsidP="004B148B">
      <w:pPr>
        <w:spacing w:after="0" w:line="240" w:lineRule="auto"/>
        <w:rPr>
          <w:b/>
          <w:lang w:val="ka-GE"/>
        </w:rPr>
      </w:pPr>
      <w:r w:rsidRPr="00001A54">
        <w:rPr>
          <w:rFonts w:ascii="Sylfaen" w:hAnsi="Sylfaen" w:cs="Sylfaen"/>
          <w:lang w:val="ka-GE"/>
        </w:rPr>
        <w:lastRenderedPageBreak/>
        <w:t>1.8</w:t>
      </w:r>
      <w:r w:rsidR="00E90A78" w:rsidRPr="00001A54">
        <w:rPr>
          <w:rFonts w:ascii="Sylfaen" w:hAnsi="Sylfaen" w:cs="Sylfaen"/>
          <w:lang w:val="ka-GE"/>
        </w:rPr>
        <w:t xml:space="preserve">.2 </w:t>
      </w:r>
      <w:r w:rsidR="00CC4789" w:rsidRPr="00001A54">
        <w:rPr>
          <w:rFonts w:ascii="Sylfaen" w:hAnsi="Sylfaen" w:cs="Sylfaen"/>
          <w:lang w:val="ka-GE"/>
        </w:rPr>
        <w:t>ფასების</w:t>
      </w:r>
      <w:r w:rsidR="00CC4789" w:rsidRPr="00001A54">
        <w:rPr>
          <w:rFonts w:ascii="Sylfaen" w:hAnsi="Sylfaen"/>
          <w:lang w:val="ka-GE"/>
        </w:rPr>
        <w:t xml:space="preserve"> </w:t>
      </w:r>
      <w:r w:rsidR="00CC4789" w:rsidRPr="00001A54">
        <w:rPr>
          <w:rFonts w:ascii="Sylfaen" w:hAnsi="Sylfaen" w:cs="Sylfaen"/>
          <w:lang w:val="ka-GE"/>
        </w:rPr>
        <w:t>წარმოდგენა</w:t>
      </w:r>
      <w:r w:rsidR="00CC4789" w:rsidRPr="00001A54">
        <w:rPr>
          <w:rFonts w:ascii="Sylfaen" w:hAnsi="Sylfaen"/>
          <w:lang w:val="ka-GE"/>
        </w:rPr>
        <w:t xml:space="preserve"> </w:t>
      </w:r>
      <w:r w:rsidR="00CC4789" w:rsidRPr="00001A54">
        <w:rPr>
          <w:rFonts w:ascii="Sylfaen" w:hAnsi="Sylfaen" w:cs="Sylfaen"/>
          <w:lang w:val="ka-GE"/>
        </w:rPr>
        <w:t>დასაშვებია</w:t>
      </w:r>
      <w:r w:rsidR="00CC4789" w:rsidRPr="00001A54">
        <w:rPr>
          <w:rFonts w:ascii="Sylfaen" w:hAnsi="Sylfaen"/>
          <w:lang w:val="ka-GE"/>
        </w:rPr>
        <w:t xml:space="preserve"> </w:t>
      </w:r>
      <w:r w:rsidR="00CC4789" w:rsidRPr="00001A54">
        <w:rPr>
          <w:rFonts w:ascii="Sylfaen" w:hAnsi="Sylfaen" w:cs="Sylfaen"/>
          <w:lang w:val="ka-GE"/>
        </w:rPr>
        <w:t>მხოლოდ</w:t>
      </w:r>
      <w:r w:rsidR="00CC4789" w:rsidRPr="00001A54">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001A54" w:rsidRDefault="00A02673" w:rsidP="004B148B">
      <w:pPr>
        <w:spacing w:after="0" w:line="240" w:lineRule="auto"/>
        <w:rPr>
          <w:lang w:val="es-MX"/>
        </w:rPr>
      </w:pPr>
      <w:r w:rsidRPr="00001A54">
        <w:rPr>
          <w:rFonts w:ascii="Sylfaen" w:hAnsi="Sylfaen" w:cs="Sylfaen"/>
          <w:lang w:val="ka-GE"/>
        </w:rPr>
        <w:t>1.8</w:t>
      </w:r>
      <w:r w:rsidR="00E90A78" w:rsidRPr="00001A54">
        <w:rPr>
          <w:rFonts w:ascii="Sylfaen" w:hAnsi="Sylfaen" w:cs="Sylfaen"/>
          <w:lang w:val="ka-GE"/>
        </w:rPr>
        <w:t xml:space="preserve">.3 </w:t>
      </w:r>
      <w:r w:rsidR="00CC4789" w:rsidRPr="00001A54">
        <w:rPr>
          <w:rFonts w:ascii="Sylfaen" w:hAnsi="Sylfaen" w:cs="Sylfaen"/>
          <w:lang w:val="ka-GE"/>
        </w:rPr>
        <w:t>პრეტენდენტის</w:t>
      </w:r>
      <w:r w:rsidR="00CC4789" w:rsidRPr="00001A54">
        <w:rPr>
          <w:rFonts w:ascii="Sylfaen" w:hAnsi="Sylfaen"/>
          <w:lang w:val="ka-GE"/>
        </w:rPr>
        <w:t xml:space="preserve"> </w:t>
      </w:r>
      <w:r w:rsidR="00CC4789" w:rsidRPr="00001A54">
        <w:rPr>
          <w:rFonts w:ascii="Sylfaen" w:hAnsi="Sylfaen" w:cs="Sylfaen"/>
          <w:lang w:val="ka-GE"/>
        </w:rPr>
        <w:t>მიერ</w:t>
      </w:r>
      <w:r w:rsidR="00CC4789" w:rsidRPr="00001A54">
        <w:rPr>
          <w:rFonts w:ascii="Sylfaen" w:hAnsi="Sylfaen"/>
          <w:lang w:val="ka-GE"/>
        </w:rPr>
        <w:t xml:space="preserve"> </w:t>
      </w:r>
      <w:r w:rsidR="00CC4789" w:rsidRPr="00001A54">
        <w:rPr>
          <w:rFonts w:ascii="Sylfaen" w:hAnsi="Sylfaen" w:cs="Sylfaen"/>
          <w:lang w:val="ka-GE"/>
        </w:rPr>
        <w:t>წარმოდგენილი</w:t>
      </w:r>
      <w:r w:rsidR="00CC4789" w:rsidRPr="00001A54">
        <w:rPr>
          <w:rFonts w:ascii="Sylfaen" w:hAnsi="Sylfaen"/>
          <w:lang w:val="ka-GE"/>
        </w:rPr>
        <w:t xml:space="preserve"> </w:t>
      </w:r>
      <w:r w:rsidR="00CC4789" w:rsidRPr="00001A54">
        <w:rPr>
          <w:rFonts w:ascii="Sylfaen" w:hAnsi="Sylfaen" w:cs="Sylfaen"/>
          <w:lang w:val="ka-GE"/>
        </w:rPr>
        <w:t>წინადადება</w:t>
      </w:r>
      <w:r w:rsidR="00CC4789" w:rsidRPr="00001A54">
        <w:rPr>
          <w:rFonts w:ascii="Sylfaen" w:hAnsi="Sylfaen"/>
          <w:lang w:val="ka-GE"/>
        </w:rPr>
        <w:t xml:space="preserve"> </w:t>
      </w:r>
      <w:r w:rsidR="00CC4789" w:rsidRPr="00001A54">
        <w:rPr>
          <w:rFonts w:ascii="Sylfaen" w:hAnsi="Sylfaen" w:cs="Sylfaen"/>
          <w:lang w:val="ka-GE"/>
        </w:rPr>
        <w:t>ძალაში</w:t>
      </w:r>
      <w:r w:rsidR="00CC4789" w:rsidRPr="00001A54">
        <w:rPr>
          <w:rFonts w:ascii="Sylfaen" w:hAnsi="Sylfaen"/>
          <w:lang w:val="ka-GE"/>
        </w:rPr>
        <w:t xml:space="preserve"> </w:t>
      </w:r>
      <w:r w:rsidR="00CC4789" w:rsidRPr="00001A54">
        <w:rPr>
          <w:rFonts w:ascii="Sylfaen" w:hAnsi="Sylfaen" w:cs="Sylfaen"/>
          <w:lang w:val="ka-GE"/>
        </w:rPr>
        <w:t>უნდა</w:t>
      </w:r>
      <w:r w:rsidR="00CC4789" w:rsidRPr="00001A54">
        <w:rPr>
          <w:rFonts w:ascii="Sylfaen" w:hAnsi="Sylfaen"/>
          <w:lang w:val="ka-GE"/>
        </w:rPr>
        <w:t xml:space="preserve"> </w:t>
      </w:r>
      <w:r w:rsidR="00CC4789" w:rsidRPr="00001A54">
        <w:rPr>
          <w:rFonts w:ascii="Sylfaen" w:hAnsi="Sylfaen" w:cs="Sylfaen"/>
          <w:lang w:val="ka-GE"/>
        </w:rPr>
        <w:t>იყოს</w:t>
      </w:r>
      <w:r w:rsidR="00CC4789" w:rsidRPr="00001A54">
        <w:rPr>
          <w:rFonts w:ascii="Sylfaen" w:hAnsi="Sylfaen"/>
          <w:lang w:val="ka-GE"/>
        </w:rPr>
        <w:t xml:space="preserve"> </w:t>
      </w:r>
      <w:r w:rsidR="00CC4789" w:rsidRPr="00001A54">
        <w:rPr>
          <w:rFonts w:ascii="Sylfaen" w:hAnsi="Sylfaen" w:cs="Sylfaen"/>
          <w:lang w:val="ka-GE"/>
        </w:rPr>
        <w:t>წინადადებების</w:t>
      </w:r>
      <w:r w:rsidR="00CC4789" w:rsidRPr="00001A54">
        <w:rPr>
          <w:rFonts w:ascii="Sylfaen" w:hAnsi="Sylfaen"/>
          <w:lang w:val="ka-GE"/>
        </w:rPr>
        <w:t xml:space="preserve"> </w:t>
      </w:r>
      <w:r w:rsidR="00CC4789" w:rsidRPr="00001A54">
        <w:rPr>
          <w:rFonts w:ascii="Sylfaen" w:hAnsi="Sylfaen" w:cs="Sylfaen"/>
          <w:lang w:val="ka-GE"/>
        </w:rPr>
        <w:t>მიღები</w:t>
      </w:r>
      <w:r w:rsidR="00CC4789" w:rsidRPr="00001A54">
        <w:rPr>
          <w:rFonts w:ascii="Sylfaen" w:hAnsi="Sylfaen"/>
          <w:lang w:val="ka-GE"/>
        </w:rPr>
        <w:t xml:space="preserve">ს თარიღიდან 30 </w:t>
      </w:r>
      <w:r w:rsidR="00CC4789" w:rsidRPr="00001A54">
        <w:rPr>
          <w:rFonts w:ascii="AcadNusx" w:hAnsi="AcadNusx"/>
          <w:lang w:val="ka-GE"/>
        </w:rPr>
        <w:t>(</w:t>
      </w:r>
      <w:r w:rsidR="00CC4789" w:rsidRPr="00001A54">
        <w:rPr>
          <w:rFonts w:ascii="Sylfaen" w:hAnsi="Sylfaen"/>
          <w:lang w:val="ka-GE"/>
        </w:rPr>
        <w:t>ოცდაათი</w:t>
      </w:r>
      <w:r w:rsidR="00CC4789" w:rsidRPr="00001A54">
        <w:rPr>
          <w:rFonts w:ascii="AcadNusx" w:hAnsi="AcadNusx"/>
          <w:lang w:val="ka-GE"/>
        </w:rPr>
        <w:t>)</w:t>
      </w:r>
      <w:r w:rsidR="00CC4789" w:rsidRPr="00001A54">
        <w:rPr>
          <w:rFonts w:ascii="Sylfaen" w:hAnsi="Sylfaen"/>
          <w:lang w:val="ka-GE"/>
        </w:rPr>
        <w:t xml:space="preserve"> კალენდარული დღის განმავლობაში.</w:t>
      </w:r>
    </w:p>
    <w:p w:rsidR="00E90A78" w:rsidRPr="00001A54" w:rsidRDefault="00A02673" w:rsidP="004B148B">
      <w:pPr>
        <w:spacing w:after="0" w:line="240" w:lineRule="auto"/>
        <w:jc w:val="both"/>
        <w:rPr>
          <w:rFonts w:ascii="Sylfaen" w:hAnsi="Sylfaen"/>
          <w:lang w:val="ka-GE"/>
        </w:rPr>
      </w:pPr>
      <w:r w:rsidRPr="00001A54">
        <w:rPr>
          <w:rFonts w:ascii="Sylfaen" w:hAnsi="Sylfaen" w:cs="Sylfaen"/>
          <w:lang w:val="ka-GE"/>
        </w:rPr>
        <w:t>1.8</w:t>
      </w:r>
      <w:r w:rsidR="00E90A78" w:rsidRPr="00001A54">
        <w:rPr>
          <w:rFonts w:ascii="Sylfaen" w:hAnsi="Sylfaen" w:cs="Sylfaen"/>
          <w:lang w:val="ka-GE"/>
        </w:rPr>
        <w:t xml:space="preserve">.4 </w:t>
      </w:r>
      <w:r w:rsidR="00B56244" w:rsidRPr="00001A54">
        <w:rPr>
          <w:rFonts w:ascii="Sylfaen" w:hAnsi="Sylfaen" w:cs="Sylfaen"/>
          <w:lang w:val="ka-GE"/>
        </w:rPr>
        <w:t>შემსყიდველი (შპს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203826002)</w:t>
      </w:r>
      <w:r w:rsidR="00A111C6" w:rsidRPr="00001A54">
        <w:rPr>
          <w:rFonts w:ascii="Sylfaen" w:hAnsi="Sylfaen" w:cs="Arial"/>
          <w:lang w:val="ka-GE"/>
        </w:rPr>
        <w:t xml:space="preserve"> </w:t>
      </w:r>
      <w:r w:rsidR="00CC4789" w:rsidRPr="00001A54">
        <w:rPr>
          <w:rFonts w:ascii="Sylfaen" w:hAnsi="Sylfaen" w:cs="Sylfaen"/>
          <w:lang w:val="ka-GE"/>
        </w:rPr>
        <w:t>უფლებას</w:t>
      </w:r>
      <w:r w:rsidR="00CC4789" w:rsidRPr="00001A54">
        <w:rPr>
          <w:rFonts w:ascii="Sylfaen" w:hAnsi="Sylfaen"/>
          <w:lang w:val="ka-GE"/>
        </w:rPr>
        <w:t xml:space="preserve"> </w:t>
      </w:r>
      <w:r w:rsidR="00CC4789" w:rsidRPr="00001A54">
        <w:rPr>
          <w:rFonts w:ascii="Sylfaen" w:hAnsi="Sylfaen" w:cs="Sylfaen"/>
          <w:lang w:val="ka-GE"/>
        </w:rPr>
        <w:t>იტოვებს</w:t>
      </w:r>
      <w:r w:rsidR="00CC4789" w:rsidRPr="00001A54">
        <w:rPr>
          <w:rFonts w:ascii="Sylfaen" w:hAnsi="Sylfaen"/>
          <w:lang w:val="ka-GE"/>
        </w:rPr>
        <w:t xml:space="preserve"> </w:t>
      </w:r>
      <w:r w:rsidR="00CC4789" w:rsidRPr="00001A54">
        <w:rPr>
          <w:rFonts w:ascii="Sylfaen" w:hAnsi="Sylfaen" w:cs="Sylfaen"/>
          <w:lang w:val="ka-GE"/>
        </w:rPr>
        <w:t>თვითონ</w:t>
      </w:r>
      <w:r w:rsidR="00CC4789" w:rsidRPr="00001A54">
        <w:rPr>
          <w:rFonts w:ascii="Sylfaen" w:hAnsi="Sylfaen"/>
          <w:lang w:val="ka-GE"/>
        </w:rPr>
        <w:t xml:space="preserve"> </w:t>
      </w:r>
      <w:r w:rsidR="00CC4789" w:rsidRPr="00001A54">
        <w:rPr>
          <w:rFonts w:ascii="Sylfaen" w:hAnsi="Sylfaen" w:cs="Sylfaen"/>
          <w:lang w:val="ka-GE"/>
        </w:rPr>
        <w:t>განსაზღვროს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დასრულების</w:t>
      </w:r>
      <w:r w:rsidR="00CC4789" w:rsidRPr="00001A54">
        <w:rPr>
          <w:rFonts w:ascii="Sylfaen" w:hAnsi="Sylfaen"/>
          <w:lang w:val="ka-GE"/>
        </w:rPr>
        <w:t xml:space="preserve"> </w:t>
      </w:r>
      <w:r w:rsidR="00CC4789" w:rsidRPr="00001A54">
        <w:rPr>
          <w:rFonts w:ascii="Sylfaen" w:hAnsi="Sylfaen" w:cs="Sylfaen"/>
          <w:lang w:val="ka-GE"/>
        </w:rPr>
        <w:t>ვადა</w:t>
      </w:r>
      <w:r w:rsidR="00CC4789" w:rsidRPr="00001A54">
        <w:rPr>
          <w:rFonts w:ascii="Sylfaen" w:hAnsi="Sylfaen"/>
          <w:lang w:val="ka-GE"/>
        </w:rPr>
        <w:t xml:space="preserve">, </w:t>
      </w:r>
      <w:r w:rsidR="00CC4789" w:rsidRPr="00001A54">
        <w:rPr>
          <w:rFonts w:ascii="Sylfaen" w:hAnsi="Sylfaen" w:cs="Sylfaen"/>
          <w:lang w:val="ka-GE"/>
        </w:rPr>
        <w:t>შეცვალოს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პირობები</w:t>
      </w:r>
      <w:r w:rsidR="00CC4789" w:rsidRPr="00001A54">
        <w:rPr>
          <w:rFonts w:ascii="Sylfaen" w:hAnsi="Sylfaen"/>
          <w:lang w:val="ka-GE"/>
        </w:rPr>
        <w:t xml:space="preserve">, </w:t>
      </w:r>
      <w:r w:rsidR="00CC4789" w:rsidRPr="00001A54">
        <w:rPr>
          <w:rFonts w:ascii="Sylfaen" w:hAnsi="Sylfaen" w:cs="Sylfaen"/>
          <w:lang w:val="ka-GE"/>
        </w:rPr>
        <w:t>რასაც</w:t>
      </w:r>
      <w:r w:rsidR="00CC4789" w:rsidRPr="00001A54">
        <w:rPr>
          <w:rFonts w:ascii="Sylfaen" w:hAnsi="Sylfaen"/>
          <w:lang w:val="ka-GE"/>
        </w:rPr>
        <w:t xml:space="preserve"> </w:t>
      </w:r>
      <w:r w:rsidR="00CC4789" w:rsidRPr="00001A54">
        <w:rPr>
          <w:rFonts w:ascii="Sylfaen" w:hAnsi="Sylfaen" w:cs="Sylfaen"/>
          <w:lang w:val="ka-GE"/>
        </w:rPr>
        <w:t>დროულად</w:t>
      </w:r>
      <w:r w:rsidR="00CC4789" w:rsidRPr="00001A54">
        <w:rPr>
          <w:rFonts w:ascii="Sylfaen" w:hAnsi="Sylfaen"/>
          <w:lang w:val="ka-GE"/>
        </w:rPr>
        <w:t xml:space="preserve"> </w:t>
      </w:r>
      <w:r w:rsidR="00CC4789" w:rsidRPr="00001A54">
        <w:rPr>
          <w:rFonts w:ascii="Sylfaen" w:hAnsi="Sylfaen" w:cs="Sylfaen"/>
          <w:lang w:val="ka-GE"/>
        </w:rPr>
        <w:t>აცნობებს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მონაწილეებს</w:t>
      </w:r>
      <w:r w:rsidR="00CC4789" w:rsidRPr="00001A54">
        <w:rPr>
          <w:rFonts w:ascii="Sylfaen" w:hAnsi="Sylfaen"/>
          <w:lang w:val="ka-GE"/>
        </w:rPr>
        <w:t xml:space="preserve">, </w:t>
      </w:r>
      <w:r w:rsidR="00CC4789" w:rsidRPr="00001A54">
        <w:rPr>
          <w:rFonts w:ascii="Sylfaen" w:hAnsi="Sylfaen" w:cs="Sylfaen"/>
          <w:lang w:val="ka-GE"/>
        </w:rPr>
        <w:t>ან</w:t>
      </w:r>
      <w:r w:rsidR="00CC4789" w:rsidRPr="00001A54">
        <w:rPr>
          <w:rFonts w:ascii="Sylfaen" w:hAnsi="Sylfaen"/>
          <w:lang w:val="ka-GE"/>
        </w:rPr>
        <w:t xml:space="preserve"> </w:t>
      </w:r>
      <w:r w:rsidR="00CC4789" w:rsidRPr="00001A54">
        <w:rPr>
          <w:rFonts w:ascii="Sylfaen" w:hAnsi="Sylfaen" w:cs="Sylfaen"/>
          <w:lang w:val="ka-GE"/>
        </w:rPr>
        <w:t>შეწყვიტოს</w:t>
      </w:r>
      <w:r w:rsidR="00CC4789" w:rsidRPr="00001A54">
        <w:rPr>
          <w:rFonts w:ascii="Sylfaen" w:hAnsi="Sylfaen"/>
          <w:lang w:val="ka-GE"/>
        </w:rPr>
        <w:t xml:space="preserve"> </w:t>
      </w:r>
      <w:r w:rsidR="00CC4789" w:rsidRPr="00001A54">
        <w:rPr>
          <w:rFonts w:ascii="Sylfaen" w:hAnsi="Sylfaen" w:cs="Sylfaen"/>
          <w:lang w:val="ka-GE"/>
        </w:rPr>
        <w:t>ტენდერი</w:t>
      </w:r>
      <w:r w:rsidR="00CC4789" w:rsidRPr="00001A54">
        <w:rPr>
          <w:rFonts w:ascii="Sylfaen" w:hAnsi="Sylfaen"/>
          <w:lang w:val="ka-GE"/>
        </w:rPr>
        <w:t xml:space="preserve"> </w:t>
      </w:r>
      <w:r w:rsidR="00CC4789" w:rsidRPr="00001A54">
        <w:rPr>
          <w:rFonts w:ascii="Sylfaen" w:hAnsi="Sylfaen" w:cs="Sylfaen"/>
          <w:lang w:val="ka-GE"/>
        </w:rPr>
        <w:t>მისი</w:t>
      </w:r>
      <w:r w:rsidR="00CC4789" w:rsidRPr="00001A54">
        <w:rPr>
          <w:rFonts w:ascii="Sylfaen" w:hAnsi="Sylfaen"/>
          <w:lang w:val="ka-GE"/>
        </w:rPr>
        <w:t xml:space="preserve"> </w:t>
      </w:r>
      <w:r w:rsidR="00CC4789" w:rsidRPr="00001A54">
        <w:rPr>
          <w:rFonts w:ascii="Sylfaen" w:hAnsi="Sylfaen" w:cs="Sylfaen"/>
          <w:lang w:val="ka-GE"/>
        </w:rPr>
        <w:t>მიმდინარე</w:t>
      </w:r>
      <w:r w:rsidR="00CC4789" w:rsidRPr="00001A54">
        <w:rPr>
          <w:rFonts w:ascii="Sylfaen" w:hAnsi="Sylfaen"/>
          <w:lang w:val="ka-GE"/>
        </w:rPr>
        <w:t>ობის ნებმისმიერ ეტაპზე.</w:t>
      </w:r>
    </w:p>
    <w:p w:rsidR="002C3F1E" w:rsidRPr="00001A54" w:rsidRDefault="002C3F1E" w:rsidP="004B148B">
      <w:pPr>
        <w:spacing w:after="0" w:line="240" w:lineRule="auto"/>
        <w:jc w:val="both"/>
        <w:rPr>
          <w:lang w:val="es-MX"/>
        </w:rPr>
      </w:pPr>
    </w:p>
    <w:p w:rsidR="00CC4789" w:rsidRPr="00485E5A" w:rsidRDefault="00A111C6" w:rsidP="004B148B">
      <w:pPr>
        <w:pStyle w:val="ListParagraph"/>
        <w:spacing w:after="0" w:line="240" w:lineRule="auto"/>
        <w:ind w:left="0" w:firstLine="426"/>
        <w:jc w:val="both"/>
        <w:rPr>
          <w:rFonts w:ascii="Sylfaen" w:hAnsi="Sylfaen"/>
          <w:lang w:val="ka-GE"/>
        </w:rPr>
      </w:pPr>
      <w:r w:rsidRPr="00001A54">
        <w:rPr>
          <w:rFonts w:ascii="Sylfaen" w:hAnsi="Sylfaen" w:cs="Sylfaen"/>
          <w:lang w:val="ka-GE"/>
        </w:rPr>
        <w:t>შემსყიდველი (</w:t>
      </w:r>
      <w:r w:rsidR="00B56244" w:rsidRPr="00001A54">
        <w:rPr>
          <w:rFonts w:ascii="Sylfaen" w:hAnsi="Sylfaen" w:cs="Sylfaen"/>
          <w:lang w:val="ka-GE"/>
        </w:rPr>
        <w:t>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203826002)</w:t>
      </w:r>
      <w:r w:rsidRPr="00001A54">
        <w:rPr>
          <w:rFonts w:ascii="Sylfaen" w:hAnsi="Sylfaen" w:cs="Arial"/>
          <w:lang w:val="ka-GE"/>
        </w:rPr>
        <w:t>)</w:t>
      </w:r>
      <w:r w:rsidR="00B56244" w:rsidRPr="00001A54">
        <w:rPr>
          <w:rFonts w:ascii="Sylfaen" w:hAnsi="Sylfaen"/>
          <w:lang w:val="ka-GE"/>
        </w:rPr>
        <w:t xml:space="preserve"> </w:t>
      </w:r>
      <w:r w:rsidR="00CC4789" w:rsidRPr="00001A54">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001A54">
        <w:rPr>
          <w:rFonts w:ascii="Sylfaen" w:hAnsi="Sylfaen" w:cs="Sylfaen"/>
          <w:lang w:val="ka-GE"/>
        </w:rPr>
        <w:t>შემსყიდველი (შპს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 xml:space="preserve">203826002)) </w:t>
      </w:r>
      <w:r w:rsidR="00B56244" w:rsidRPr="00001A54">
        <w:rPr>
          <w:rFonts w:ascii="Sylfaen" w:hAnsi="Sylfaen"/>
          <w:lang w:val="ka-GE"/>
        </w:rPr>
        <w:t xml:space="preserve"> </w:t>
      </w:r>
      <w:r w:rsidR="00CC4789" w:rsidRPr="00001A54">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w:t>
      </w:r>
      <w:r w:rsidR="00CC4789" w:rsidRPr="00485E5A">
        <w:rPr>
          <w:rFonts w:ascii="Sylfaen" w:hAnsi="Sylfaen"/>
          <w:lang w:val="ka-GE"/>
        </w:rPr>
        <w:t xml:space="preserve"> ნებისმიერ გადაწყვეტილებაზე.</w:t>
      </w:r>
    </w:p>
    <w:p w:rsidR="00CC4789" w:rsidRPr="00485E5A" w:rsidRDefault="00B56244" w:rsidP="004B148B">
      <w:pPr>
        <w:pStyle w:val="ListParagraph"/>
        <w:spacing w:after="0" w:line="240" w:lineRule="auto"/>
        <w:ind w:left="0" w:firstLine="426"/>
        <w:jc w:val="both"/>
        <w:rPr>
          <w:rFonts w:ascii="AcadNusx" w:hAnsi="AcadNusx"/>
          <w:lang w:val="es-MX"/>
        </w:rPr>
      </w:pP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w:t>
      </w:r>
      <w:r w:rsidR="00CC4789"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485E5A" w:rsidRDefault="00CC4789" w:rsidP="004B148B">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2C3F1E">
        <w:rPr>
          <w:rFonts w:ascii="Arial" w:hAnsi="Arial" w:cs="Arial"/>
        </w:rPr>
        <w:t>203826002)</w:t>
      </w:r>
      <w:r w:rsidR="00B56244" w:rsidRPr="00485E5A">
        <w:rPr>
          <w:rFonts w:ascii="Arial" w:hAnsi="Arial" w:cs="Arial"/>
        </w:rPr>
        <w:t xml:space="preserve"> </w:t>
      </w:r>
      <w:r w:rsidR="00B56244" w:rsidRPr="00485E5A">
        <w:rPr>
          <w:rFonts w:ascii="Sylfaen" w:hAnsi="Sylfaen"/>
          <w:lang w:val="ka-GE"/>
        </w:rPr>
        <w:t xml:space="preserve">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485E5A" w:rsidRDefault="00CC4789" w:rsidP="004B148B">
      <w:pPr>
        <w:spacing w:after="0" w:line="360" w:lineRule="auto"/>
        <w:ind w:firstLine="426"/>
        <w:jc w:val="both"/>
        <w:rPr>
          <w:rFonts w:ascii="Sylfaen" w:hAnsi="Sylfaen"/>
          <w:b/>
          <w:i/>
          <w:lang w:val="ka-GE"/>
        </w:rPr>
      </w:pPr>
    </w:p>
    <w:p w:rsidR="00E90A78" w:rsidRPr="00485E5A" w:rsidRDefault="00CC4789" w:rsidP="000C355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მხრიდან.</w:t>
      </w:r>
    </w:p>
    <w:p w:rsidR="000C3556" w:rsidRPr="00485E5A" w:rsidRDefault="000C3556" w:rsidP="000C3556">
      <w:pPr>
        <w:spacing w:after="0" w:line="240" w:lineRule="auto"/>
        <w:ind w:firstLine="426"/>
        <w:jc w:val="both"/>
        <w:rPr>
          <w:rFonts w:ascii="Sylfaen" w:hAnsi="Sylfaen"/>
          <w:lang w:val="ka-GE"/>
        </w:rPr>
      </w:pPr>
    </w:p>
    <w:p w:rsidR="008246F4" w:rsidRPr="00485E5A" w:rsidRDefault="00A02673"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rsidR="00A35A9C" w:rsidRPr="00485E5A" w:rsidRDefault="008246F4" w:rsidP="004B148B">
      <w:pPr>
        <w:spacing w:after="0" w:line="240" w:lineRule="auto"/>
        <w:rPr>
          <w:rFonts w:ascii="Sylfaen" w:hAnsi="Sylfaen"/>
          <w:lang w:val="ka-GE"/>
        </w:rPr>
      </w:pPr>
      <w:r w:rsidRPr="00485E5A">
        <w:rPr>
          <w:rFonts w:ascii="Sylfaen" w:hAnsi="Sylfaen"/>
          <w:lang w:val="ka-GE"/>
        </w:rPr>
        <w:t>1</w:t>
      </w:r>
      <w:r w:rsidR="00A02673">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7E0304" w:rsidRPr="00485E5A" w:rsidRDefault="00A02673" w:rsidP="004B148B">
      <w:pPr>
        <w:spacing w:after="0" w:line="240" w:lineRule="auto"/>
        <w:rPr>
          <w:rFonts w:ascii="Sylfaen" w:hAnsi="Sylfaen"/>
          <w:lang w:val="ka-GE"/>
        </w:rPr>
      </w:pPr>
      <w:r>
        <w:rPr>
          <w:rFonts w:ascii="Sylfaen" w:hAnsi="Sylfaen"/>
          <w:lang w:val="ka-GE"/>
        </w:rPr>
        <w:t>1.9</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102232">
        <w:fldChar w:fldCharType="begin"/>
      </w:r>
      <w:r w:rsidR="00102232">
        <w:instrText xml:space="preserve"> HYPERLINK "http://www.tenders.ge" </w:instrText>
      </w:r>
      <w:r w:rsidR="00102232">
        <w:fldChar w:fldCharType="separate"/>
      </w:r>
      <w:r w:rsidR="007E0304" w:rsidRPr="00485E5A">
        <w:rPr>
          <w:rStyle w:val="Hyperlink"/>
          <w:rFonts w:ascii="Sylfaen" w:hAnsi="Sylfaen"/>
          <w:lang w:val="ka-GE"/>
        </w:rPr>
        <w:t>www.tenders.ge</w:t>
      </w:r>
      <w:r w:rsidR="00102232">
        <w:rPr>
          <w:rStyle w:val="Hyperlink"/>
          <w:rFonts w:ascii="Sylfaen" w:hAnsi="Sylfaen"/>
          <w:lang w:val="ka-GE"/>
        </w:rPr>
        <w:fldChar w:fldCharType="end"/>
      </w:r>
    </w:p>
    <w:p w:rsidR="007E0304" w:rsidRPr="00485E5A" w:rsidRDefault="00A02673" w:rsidP="004B148B">
      <w:pPr>
        <w:spacing w:after="0" w:line="240" w:lineRule="auto"/>
        <w:rPr>
          <w:rFonts w:ascii="Sylfaen" w:hAnsi="Sylfaen"/>
          <w:lang w:val="ka-GE"/>
        </w:rPr>
      </w:pPr>
      <w:r>
        <w:rPr>
          <w:rFonts w:ascii="Sylfaen" w:hAnsi="Sylfaen"/>
          <w:lang w:val="ka-GE"/>
        </w:rPr>
        <w:t>1.9</w:t>
      </w:r>
      <w:r w:rsidR="007E0304" w:rsidRPr="00485E5A">
        <w:rPr>
          <w:rFonts w:ascii="Sylfaen" w:hAnsi="Sylfaen"/>
          <w:lang w:val="ka-GE"/>
        </w:rPr>
        <w:t xml:space="preserve">.3 </w:t>
      </w:r>
      <w:r w:rsidR="007E0304" w:rsidRPr="00485E5A">
        <w:rPr>
          <w:rFonts w:ascii="Sylfaen" w:hAnsi="Sylfaen"/>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E94ED1" w:rsidRPr="00485E5A" w:rsidRDefault="00E94ED1" w:rsidP="004B148B">
      <w:pPr>
        <w:spacing w:after="0" w:line="360" w:lineRule="auto"/>
        <w:ind w:left="360"/>
        <w:jc w:val="both"/>
        <w:rPr>
          <w:rFonts w:ascii="Sylfaen" w:hAnsi="Sylfaen"/>
          <w:lang w:val="ka-GE"/>
        </w:rPr>
      </w:pPr>
    </w:p>
    <w:p w:rsidR="00E90A78" w:rsidRPr="00485E5A" w:rsidRDefault="00CE7176" w:rsidP="004B148B">
      <w:pPr>
        <w:spacing w:after="0" w:line="360" w:lineRule="auto"/>
        <w:jc w:val="both"/>
        <w:rPr>
          <w:rFonts w:ascii="Sylfaen" w:hAnsi="Sylfaen"/>
        </w:rPr>
      </w:pPr>
      <w:r w:rsidRPr="00485E5A">
        <w:rPr>
          <w:rFonts w:ascii="Sylfaen" w:hAnsi="Sylfaen"/>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8.6pt" o:ole="">
            <v:imagedata r:id="rId9" o:title=""/>
          </v:shape>
          <o:OLEObject Type="Embed" ProgID="Acrobat.Document.DC" ShapeID="_x0000_i1025" DrawAspect="Icon" ObjectID="_1745301345" r:id="rId10"/>
        </w:object>
      </w:r>
    </w:p>
    <w:p w:rsidR="000710CD" w:rsidRPr="00485E5A" w:rsidRDefault="000710CD" w:rsidP="004B148B">
      <w:pPr>
        <w:spacing w:after="0" w:line="360" w:lineRule="auto"/>
        <w:jc w:val="both"/>
        <w:rPr>
          <w:rFonts w:ascii="Sylfaen" w:hAnsi="Sylfaen"/>
          <w:b/>
          <w:lang w:val="ka-GE"/>
        </w:rPr>
      </w:pPr>
      <w:r w:rsidRPr="00485E5A">
        <w:rPr>
          <w:rFonts w:ascii="Sylfaen" w:hAnsi="Sylfaen"/>
          <w:b/>
          <w:lang w:val="ka-GE"/>
        </w:rPr>
        <w:t xml:space="preserve">გავეცანი </w:t>
      </w:r>
    </w:p>
    <w:p w:rsidR="000710CD" w:rsidRPr="00485E5A" w:rsidRDefault="000710CD" w:rsidP="004B148B">
      <w:pPr>
        <w:spacing w:after="0" w:line="360" w:lineRule="auto"/>
        <w:jc w:val="both"/>
        <w:rPr>
          <w:rFonts w:ascii="Sylfaen" w:hAnsi="Sylfaen"/>
          <w:lang w:val="ka-GE"/>
        </w:rPr>
      </w:pPr>
    </w:p>
    <w:p w:rsidR="000710CD" w:rsidRPr="004E01F4" w:rsidRDefault="000710CD" w:rsidP="00CC4789">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C41C03" w:rsidRPr="00485E5A" w:rsidRDefault="00F47570" w:rsidP="00CC4789">
      <w:pPr>
        <w:spacing w:after="0" w:line="360" w:lineRule="auto"/>
        <w:jc w:val="both"/>
        <w:rPr>
          <w:rFonts w:ascii="AcadNusx" w:hAnsi="AcadNusx"/>
          <w:b/>
          <w:u w:val="single"/>
        </w:rPr>
      </w:pPr>
      <w:r w:rsidRPr="00485E5A">
        <w:rPr>
          <w:rFonts w:ascii="Sylfaen" w:hAnsi="Sylfaen" w:cs="Sylfaen"/>
          <w:b/>
          <w:u w:val="single"/>
          <w:lang w:val="ka-GE"/>
        </w:rPr>
        <w:lastRenderedPageBreak/>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C41C03" w:rsidRPr="00485E5A" w:rsidRDefault="00C41C03" w:rsidP="00C41C03">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4D3679" w:rsidRPr="00485E5A" w:rsidRDefault="004D3679" w:rsidP="00C41C03">
      <w:pPr>
        <w:spacing w:after="0" w:line="240" w:lineRule="auto"/>
        <w:rPr>
          <w:rFonts w:ascii="Sylfaen" w:hAnsi="Sylfaen"/>
          <w:b/>
          <w:lang w:val="ka-GE"/>
        </w:rPr>
      </w:pPr>
    </w:p>
    <w:p w:rsidR="00F827AD" w:rsidRPr="00485E5A" w:rsidRDefault="00F827AD" w:rsidP="00F827AD">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FB14BF">
        <w:rPr>
          <w:rFonts w:ascii="Sylfaen" w:hAnsi="Sylfaen"/>
          <w:lang w:val="ka-GE"/>
        </w:rPr>
        <w:t>მაგდა ლომთათიძე</w:t>
      </w:r>
    </w:p>
    <w:p w:rsidR="00F827AD" w:rsidRPr="00485E5A" w:rsidRDefault="0067333F" w:rsidP="0067333F">
      <w:pPr>
        <w:spacing w:after="0"/>
        <w:jc w:val="both"/>
        <w:rPr>
          <w:rFonts w:ascii="Sylfaen" w:hAnsi="Sylfaen"/>
          <w:lang w:val="ka-GE"/>
        </w:rPr>
      </w:pPr>
      <w:r w:rsidRPr="00485E5A">
        <w:rPr>
          <w:rFonts w:ascii="Sylfaen" w:hAnsi="Sylfaen"/>
          <w:lang w:val="ka-GE"/>
        </w:rPr>
        <w:t xml:space="preserve">მის.: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F827AD" w:rsidRPr="00485E5A" w:rsidRDefault="00F827AD" w:rsidP="00F827AD">
      <w:pPr>
        <w:spacing w:after="0"/>
        <w:jc w:val="both"/>
        <w:rPr>
          <w:rFonts w:ascii="Times New Roman" w:hAnsi="Times New Roman"/>
        </w:rPr>
      </w:pPr>
      <w:r w:rsidRPr="00485E5A">
        <w:rPr>
          <w:rFonts w:ascii="Sylfaen" w:hAnsi="Sylfaen"/>
          <w:lang w:val="ka-GE"/>
        </w:rPr>
        <w:t>ელ. ფოსტა</w:t>
      </w:r>
      <w:r w:rsidR="00090A8D" w:rsidRPr="00485E5A">
        <w:rPr>
          <w:rFonts w:ascii="AcadNusx" w:hAnsi="AcadNusx"/>
          <w:lang w:val="ka-GE"/>
        </w:rPr>
        <w:t xml:space="preserve">: </w:t>
      </w:r>
      <w:hyperlink r:id="rId11" w:history="1">
        <w:r w:rsidR="00A44E2E" w:rsidRPr="006646CF">
          <w:rPr>
            <w:rStyle w:val="Hyperlink"/>
            <w:rFonts w:ascii="Times New Roman" w:hAnsi="Times New Roman"/>
          </w:rPr>
          <w:t>mlomtatidze@gwp.ge</w:t>
        </w:r>
      </w:hyperlink>
      <w:r w:rsidR="00A44E2E">
        <w:rPr>
          <w:rFonts w:ascii="Times New Roman" w:hAnsi="Times New Roman"/>
        </w:rPr>
        <w:t xml:space="preserve"> </w:t>
      </w:r>
    </w:p>
    <w:p w:rsidR="00F827AD" w:rsidRPr="00485E5A" w:rsidRDefault="00F827AD" w:rsidP="00F827AD">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000710CD" w:rsidRPr="00485E5A">
        <w:rPr>
          <w:rFonts w:cs="Arial"/>
          <w:lang w:val="ka-GE"/>
        </w:rPr>
        <w:t xml:space="preserve">+995 322 931111; </w:t>
      </w:r>
      <w:r w:rsidR="002E63F4" w:rsidRPr="00485E5A">
        <w:rPr>
          <w:rFonts w:cs="Arial"/>
        </w:rPr>
        <w:t>59</w:t>
      </w:r>
      <w:r w:rsidR="00A44E2E">
        <w:rPr>
          <w:rFonts w:cs="Arial"/>
        </w:rPr>
        <w:t>5 22 66 94</w:t>
      </w:r>
    </w:p>
    <w:p w:rsidR="00F827AD" w:rsidRPr="00485E5A" w:rsidRDefault="00F827AD" w:rsidP="00F827AD">
      <w:pPr>
        <w:spacing w:after="0"/>
        <w:jc w:val="both"/>
        <w:rPr>
          <w:rFonts w:ascii="Sylfaen" w:hAnsi="Sylfaen" w:cs="Sylfaen"/>
          <w:lang w:val="ka-GE"/>
        </w:rPr>
      </w:pPr>
    </w:p>
    <w:p w:rsidR="005E130F" w:rsidRPr="00485E5A" w:rsidRDefault="005E130F" w:rsidP="005E130F">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5A0BDF" w:rsidRPr="00485E5A">
        <w:rPr>
          <w:rFonts w:ascii="Sylfaen" w:hAnsi="Sylfaen" w:cs="Sylfaen"/>
          <w:lang w:val="ka-GE"/>
        </w:rPr>
        <w:t>ირაკლი ხვადაგაძე</w:t>
      </w:r>
    </w:p>
    <w:p w:rsidR="005E130F" w:rsidRPr="00485E5A" w:rsidRDefault="005E130F" w:rsidP="0067333F">
      <w:pPr>
        <w:spacing w:after="0"/>
        <w:jc w:val="both"/>
        <w:rPr>
          <w:lang w:val="ka-GE"/>
        </w:rPr>
      </w:pPr>
      <w:r w:rsidRPr="00485E5A">
        <w:rPr>
          <w:rFonts w:ascii="Sylfaen" w:hAnsi="Sylfaen" w:cs="Sylfaen"/>
          <w:lang w:val="ka-GE"/>
        </w:rPr>
        <w:t>მის</w:t>
      </w:r>
      <w:r w:rsidRPr="00485E5A">
        <w:rPr>
          <w:lang w:val="ka-GE"/>
        </w:rPr>
        <w:t xml:space="preserve">.: </w:t>
      </w:r>
      <w:proofErr w:type="spellStart"/>
      <w:proofErr w:type="gramStart"/>
      <w:r w:rsidR="0067333F" w:rsidRPr="00485E5A">
        <w:rPr>
          <w:rFonts w:ascii="Sylfaen" w:hAnsi="Sylfaen" w:cs="Sylfaen"/>
        </w:rPr>
        <w:t>საქართველო</w:t>
      </w:r>
      <w:proofErr w:type="spellEnd"/>
      <w:proofErr w:type="gramEnd"/>
      <w:r w:rsidR="0067333F" w:rsidRPr="00485E5A">
        <w:t xml:space="preserve">, </w:t>
      </w:r>
      <w:proofErr w:type="spellStart"/>
      <w:r w:rsidR="0067333F" w:rsidRPr="00485E5A">
        <w:rPr>
          <w:rFonts w:ascii="Sylfaen" w:hAnsi="Sylfaen" w:cs="Sylfaen"/>
        </w:rPr>
        <w:t>თბილისი</w:t>
      </w:r>
      <w:proofErr w:type="spellEnd"/>
      <w:r w:rsidR="0067333F" w:rsidRPr="00485E5A">
        <w:t xml:space="preserve">, </w:t>
      </w:r>
      <w:proofErr w:type="spellStart"/>
      <w:r w:rsidR="0067333F" w:rsidRPr="00485E5A">
        <w:rPr>
          <w:rFonts w:ascii="Sylfaen" w:hAnsi="Sylfaen" w:cs="Sylfaen"/>
        </w:rPr>
        <w:t>მთაწმინდის</w:t>
      </w:r>
      <w:proofErr w:type="spellEnd"/>
      <w:r w:rsidR="0067333F" w:rsidRPr="00485E5A">
        <w:t xml:space="preserve"> </w:t>
      </w:r>
      <w:proofErr w:type="spellStart"/>
      <w:r w:rsidR="0067333F" w:rsidRPr="00485E5A">
        <w:rPr>
          <w:rFonts w:ascii="Sylfaen" w:hAnsi="Sylfaen" w:cs="Sylfaen"/>
        </w:rPr>
        <w:t>რაიონი</w:t>
      </w:r>
      <w:proofErr w:type="spellEnd"/>
      <w:r w:rsidR="0067333F" w:rsidRPr="00485E5A">
        <w:t xml:space="preserve">, </w:t>
      </w:r>
      <w:proofErr w:type="spellStart"/>
      <w:r w:rsidR="0067333F" w:rsidRPr="00485E5A">
        <w:rPr>
          <w:rFonts w:ascii="Sylfaen" w:hAnsi="Sylfaen" w:cs="Sylfaen"/>
        </w:rPr>
        <w:t>მედეა</w:t>
      </w:r>
      <w:proofErr w:type="spellEnd"/>
      <w:r w:rsidR="0067333F" w:rsidRPr="00485E5A">
        <w:t xml:space="preserve"> (</w:t>
      </w:r>
      <w:proofErr w:type="spellStart"/>
      <w:r w:rsidR="0067333F" w:rsidRPr="00485E5A">
        <w:rPr>
          <w:rFonts w:ascii="Sylfaen" w:hAnsi="Sylfaen" w:cs="Sylfaen"/>
        </w:rPr>
        <w:t>მზია</w:t>
      </w:r>
      <w:proofErr w:type="spellEnd"/>
      <w:r w:rsidR="0067333F" w:rsidRPr="00485E5A">
        <w:t xml:space="preserve">) </w:t>
      </w:r>
      <w:proofErr w:type="spellStart"/>
      <w:r w:rsidR="0067333F" w:rsidRPr="00485E5A">
        <w:rPr>
          <w:rFonts w:ascii="Sylfaen" w:hAnsi="Sylfaen" w:cs="Sylfaen"/>
        </w:rPr>
        <w:t>ჯუღელის</w:t>
      </w:r>
      <w:proofErr w:type="spellEnd"/>
      <w:r w:rsidR="0067333F" w:rsidRPr="00485E5A">
        <w:t xml:space="preserve"> </w:t>
      </w:r>
      <w:proofErr w:type="spellStart"/>
      <w:r w:rsidR="0067333F" w:rsidRPr="00485E5A">
        <w:rPr>
          <w:rFonts w:ascii="Sylfaen" w:hAnsi="Sylfaen" w:cs="Sylfaen"/>
        </w:rPr>
        <w:t>ქუჩა</w:t>
      </w:r>
      <w:proofErr w:type="spellEnd"/>
      <w:r w:rsidR="0067333F" w:rsidRPr="00485E5A">
        <w:t xml:space="preserve">, </w:t>
      </w:r>
      <w:r w:rsidR="0067333F" w:rsidRPr="00485E5A">
        <w:rPr>
          <w:rFonts w:cs="Calibri"/>
        </w:rPr>
        <w:t>№</w:t>
      </w:r>
      <w:r w:rsidR="0067333F" w:rsidRPr="00485E5A">
        <w:t>10</w:t>
      </w:r>
      <w:r w:rsidR="0067333F" w:rsidRPr="00485E5A">
        <w:rPr>
          <w:rFonts w:cs="Calibri"/>
        </w:rPr>
        <w:t> </w:t>
      </w:r>
    </w:p>
    <w:p w:rsidR="005E130F" w:rsidRPr="00A877D9" w:rsidRDefault="005E130F" w:rsidP="005E130F">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2" w:history="1">
        <w:r w:rsidR="00A877D9" w:rsidRPr="008A698F">
          <w:rPr>
            <w:rStyle w:val="Hyperlink"/>
            <w:rFonts w:ascii="Sylfaen" w:hAnsi="Sylfaen"/>
          </w:rPr>
          <w:t>ikhvadagadze@gwp.ge</w:t>
        </w:r>
      </w:hyperlink>
      <w:r w:rsidR="00A877D9">
        <w:rPr>
          <w:rFonts w:ascii="Sylfaen" w:hAnsi="Sylfaen"/>
          <w:lang w:val="ka-GE"/>
        </w:rPr>
        <w:t xml:space="preserve"> </w:t>
      </w:r>
    </w:p>
    <w:p w:rsidR="005E130F" w:rsidRPr="00E37C5C" w:rsidRDefault="005E130F" w:rsidP="005E130F">
      <w:pPr>
        <w:spacing w:after="0"/>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00090A8D" w:rsidRPr="00485E5A">
        <w:rPr>
          <w:rFonts w:ascii="Sylfaen" w:hAnsi="Sylfaen" w:cs="Arial"/>
          <w:lang w:val="ka-GE"/>
        </w:rPr>
        <w:t xml:space="preserve"> (</w:t>
      </w:r>
      <w:r w:rsidR="00090A8D" w:rsidRPr="00485E5A">
        <w:rPr>
          <w:rFonts w:cs="Arial"/>
          <w:lang w:val="ka-GE"/>
        </w:rPr>
        <w:t>1141</w:t>
      </w:r>
      <w:r w:rsidR="00D2709F" w:rsidRPr="00485E5A">
        <w:rPr>
          <w:rFonts w:cs="Arial"/>
          <w:lang w:val="ka-GE"/>
        </w:rPr>
        <w:t>)</w:t>
      </w:r>
      <w:r w:rsidRPr="00485E5A">
        <w:rPr>
          <w:rFonts w:cs="Arial"/>
          <w:lang w:val="ka-GE"/>
        </w:rPr>
        <w:t xml:space="preserve">; </w:t>
      </w:r>
      <w:r w:rsidR="005A0BDF" w:rsidRPr="00485E5A">
        <w:rPr>
          <w:rFonts w:cs="Arial"/>
          <w:lang w:val="ka-GE"/>
        </w:rPr>
        <w:t xml:space="preserve"> 599 50 50 67</w:t>
      </w:r>
    </w:p>
    <w:p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02E0" w:rsidRDefault="008402E0" w:rsidP="007902EA">
      <w:pPr>
        <w:spacing w:after="0" w:line="240" w:lineRule="auto"/>
      </w:pPr>
      <w:r>
        <w:separator/>
      </w:r>
    </w:p>
  </w:endnote>
  <w:endnote w:type="continuationSeparator" w:id="0">
    <w:p w:rsidR="008402E0" w:rsidRDefault="008402E0"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A86E81">
          <w:rPr>
            <w:noProof/>
          </w:rPr>
          <w:t>5</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02E0" w:rsidRDefault="008402E0" w:rsidP="007902EA">
      <w:pPr>
        <w:spacing w:after="0" w:line="240" w:lineRule="auto"/>
      </w:pPr>
      <w:r>
        <w:separator/>
      </w:r>
    </w:p>
  </w:footnote>
  <w:footnote w:type="continuationSeparator" w:id="0">
    <w:p w:rsidR="008402E0" w:rsidRDefault="008402E0"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53372C"/>
    <w:multiLevelType w:val="hybridMultilevel"/>
    <w:tmpl w:val="ADAE5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A5DD6"/>
    <w:multiLevelType w:val="hybridMultilevel"/>
    <w:tmpl w:val="5B683A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37626B2C"/>
    <w:multiLevelType w:val="hybridMultilevel"/>
    <w:tmpl w:val="9B463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B60372"/>
    <w:multiLevelType w:val="hybridMultilevel"/>
    <w:tmpl w:val="ADFE9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B14CB9"/>
    <w:multiLevelType w:val="hybridMultilevel"/>
    <w:tmpl w:val="EBD25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FE3131"/>
    <w:multiLevelType w:val="hybridMultilevel"/>
    <w:tmpl w:val="B1C8B2FA"/>
    <w:lvl w:ilvl="0" w:tplc="C6F8C4BA">
      <w:start w:val="1"/>
      <w:numFmt w:val="bullet"/>
      <w:lvlText w:val="-"/>
      <w:lvlJc w:val="left"/>
      <w:pPr>
        <w:ind w:left="1080" w:hanging="360"/>
      </w:pPr>
      <w:rPr>
        <w:rFonts w:ascii="Sylfaen" w:eastAsia="Times New Roman" w:hAnsi="Sylfae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19" w15:restartNumberingAfterBreak="0">
    <w:nsid w:val="7DBD0E22"/>
    <w:multiLevelType w:val="hybridMultilevel"/>
    <w:tmpl w:val="C284C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8"/>
  </w:num>
  <w:num w:numId="3">
    <w:abstractNumId w:val="0"/>
  </w:num>
  <w:num w:numId="4">
    <w:abstractNumId w:val="16"/>
  </w:num>
  <w:num w:numId="5">
    <w:abstractNumId w:val="10"/>
  </w:num>
  <w:num w:numId="6">
    <w:abstractNumId w:val="1"/>
  </w:num>
  <w:num w:numId="7">
    <w:abstractNumId w:val="17"/>
  </w:num>
  <w:num w:numId="8">
    <w:abstractNumId w:val="5"/>
  </w:num>
  <w:num w:numId="9">
    <w:abstractNumId w:val="6"/>
  </w:num>
  <w:num w:numId="10">
    <w:abstractNumId w:val="12"/>
  </w:num>
  <w:num w:numId="11">
    <w:abstractNumId w:val="15"/>
  </w:num>
  <w:num w:numId="12">
    <w:abstractNumId w:val="7"/>
  </w:num>
  <w:num w:numId="13">
    <w:abstractNumId w:val="4"/>
  </w:num>
  <w:num w:numId="14">
    <w:abstractNumId w:val="13"/>
  </w:num>
  <w:num w:numId="15">
    <w:abstractNumId w:val="14"/>
  </w:num>
  <w:num w:numId="16">
    <w:abstractNumId w:val="11"/>
  </w:num>
  <w:num w:numId="17">
    <w:abstractNumId w:val="3"/>
  </w:num>
  <w:num w:numId="18">
    <w:abstractNumId w:val="19"/>
  </w:num>
  <w:num w:numId="19">
    <w:abstractNumId w:val="9"/>
  </w:num>
  <w:num w:numId="20">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92D"/>
    <w:rsid w:val="00064AB9"/>
    <w:rsid w:val="0006542B"/>
    <w:rsid w:val="000710CD"/>
    <w:rsid w:val="000710FD"/>
    <w:rsid w:val="000746D9"/>
    <w:rsid w:val="00081D42"/>
    <w:rsid w:val="00082B03"/>
    <w:rsid w:val="00082D1C"/>
    <w:rsid w:val="000839D9"/>
    <w:rsid w:val="00090A8D"/>
    <w:rsid w:val="0009219C"/>
    <w:rsid w:val="00092A77"/>
    <w:rsid w:val="00092E77"/>
    <w:rsid w:val="000974B9"/>
    <w:rsid w:val="000A0D72"/>
    <w:rsid w:val="000A2C0D"/>
    <w:rsid w:val="000A4F61"/>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02232"/>
    <w:rsid w:val="00110CCE"/>
    <w:rsid w:val="00111C8F"/>
    <w:rsid w:val="001127D2"/>
    <w:rsid w:val="00116D4F"/>
    <w:rsid w:val="00117164"/>
    <w:rsid w:val="00120724"/>
    <w:rsid w:val="00122148"/>
    <w:rsid w:val="00124C8F"/>
    <w:rsid w:val="001258A9"/>
    <w:rsid w:val="00127345"/>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22"/>
    <w:rsid w:val="001E0053"/>
    <w:rsid w:val="001E0606"/>
    <w:rsid w:val="001E1A68"/>
    <w:rsid w:val="001E273D"/>
    <w:rsid w:val="001E6724"/>
    <w:rsid w:val="001F640E"/>
    <w:rsid w:val="00202451"/>
    <w:rsid w:val="002056E8"/>
    <w:rsid w:val="00206CEC"/>
    <w:rsid w:val="00206F23"/>
    <w:rsid w:val="00207B93"/>
    <w:rsid w:val="00207CEA"/>
    <w:rsid w:val="0021119E"/>
    <w:rsid w:val="0021503D"/>
    <w:rsid w:val="00216B88"/>
    <w:rsid w:val="002258FF"/>
    <w:rsid w:val="002319CA"/>
    <w:rsid w:val="00237416"/>
    <w:rsid w:val="00240D77"/>
    <w:rsid w:val="00241768"/>
    <w:rsid w:val="002422D6"/>
    <w:rsid w:val="0024445A"/>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D06EE"/>
    <w:rsid w:val="002D1E74"/>
    <w:rsid w:val="002D23F8"/>
    <w:rsid w:val="002D2F27"/>
    <w:rsid w:val="002D611B"/>
    <w:rsid w:val="002D7855"/>
    <w:rsid w:val="002D7AFD"/>
    <w:rsid w:val="002E0D1E"/>
    <w:rsid w:val="002E0E5E"/>
    <w:rsid w:val="002E63F4"/>
    <w:rsid w:val="002F0449"/>
    <w:rsid w:val="002F5D85"/>
    <w:rsid w:val="003011B3"/>
    <w:rsid w:val="0030264F"/>
    <w:rsid w:val="00302948"/>
    <w:rsid w:val="00303697"/>
    <w:rsid w:val="00316C88"/>
    <w:rsid w:val="00320435"/>
    <w:rsid w:val="00320878"/>
    <w:rsid w:val="003273DC"/>
    <w:rsid w:val="0033101C"/>
    <w:rsid w:val="00333692"/>
    <w:rsid w:val="0033397E"/>
    <w:rsid w:val="00335B04"/>
    <w:rsid w:val="00340CC3"/>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051"/>
    <w:rsid w:val="003924CB"/>
    <w:rsid w:val="003971B2"/>
    <w:rsid w:val="003A029B"/>
    <w:rsid w:val="003A4DAA"/>
    <w:rsid w:val="003A5250"/>
    <w:rsid w:val="003A5D91"/>
    <w:rsid w:val="003B14A7"/>
    <w:rsid w:val="003B460D"/>
    <w:rsid w:val="003B5A5E"/>
    <w:rsid w:val="003C568B"/>
    <w:rsid w:val="003C6F22"/>
    <w:rsid w:val="003C7650"/>
    <w:rsid w:val="003D6473"/>
    <w:rsid w:val="003D7C07"/>
    <w:rsid w:val="003E15FA"/>
    <w:rsid w:val="003E29FC"/>
    <w:rsid w:val="003E639A"/>
    <w:rsid w:val="003F370C"/>
    <w:rsid w:val="003F5521"/>
    <w:rsid w:val="003F699A"/>
    <w:rsid w:val="0040587B"/>
    <w:rsid w:val="004072E3"/>
    <w:rsid w:val="00410EC6"/>
    <w:rsid w:val="00412480"/>
    <w:rsid w:val="0041258C"/>
    <w:rsid w:val="004147A6"/>
    <w:rsid w:val="00430AF7"/>
    <w:rsid w:val="00431665"/>
    <w:rsid w:val="00431B3C"/>
    <w:rsid w:val="004346A5"/>
    <w:rsid w:val="00434968"/>
    <w:rsid w:val="004375BF"/>
    <w:rsid w:val="00440A96"/>
    <w:rsid w:val="00442F86"/>
    <w:rsid w:val="004446E6"/>
    <w:rsid w:val="00444933"/>
    <w:rsid w:val="00446516"/>
    <w:rsid w:val="00452128"/>
    <w:rsid w:val="004533A4"/>
    <w:rsid w:val="004542E3"/>
    <w:rsid w:val="00457067"/>
    <w:rsid w:val="004617B2"/>
    <w:rsid w:val="00462CA0"/>
    <w:rsid w:val="0046501B"/>
    <w:rsid w:val="004717AB"/>
    <w:rsid w:val="00472459"/>
    <w:rsid w:val="0047585A"/>
    <w:rsid w:val="00481058"/>
    <w:rsid w:val="00482852"/>
    <w:rsid w:val="00482D77"/>
    <w:rsid w:val="00483B17"/>
    <w:rsid w:val="00485700"/>
    <w:rsid w:val="00485E5A"/>
    <w:rsid w:val="0048659C"/>
    <w:rsid w:val="00487174"/>
    <w:rsid w:val="004945BB"/>
    <w:rsid w:val="00496E14"/>
    <w:rsid w:val="00497393"/>
    <w:rsid w:val="004A3BD8"/>
    <w:rsid w:val="004A4BC7"/>
    <w:rsid w:val="004A66FB"/>
    <w:rsid w:val="004A7C56"/>
    <w:rsid w:val="004B09C9"/>
    <w:rsid w:val="004B0C7B"/>
    <w:rsid w:val="004B148B"/>
    <w:rsid w:val="004B2453"/>
    <w:rsid w:val="004B3AE6"/>
    <w:rsid w:val="004B771B"/>
    <w:rsid w:val="004C1E0D"/>
    <w:rsid w:val="004C4254"/>
    <w:rsid w:val="004C5DF6"/>
    <w:rsid w:val="004D0743"/>
    <w:rsid w:val="004D3679"/>
    <w:rsid w:val="004D3D1C"/>
    <w:rsid w:val="004D747F"/>
    <w:rsid w:val="004D7698"/>
    <w:rsid w:val="004E01F4"/>
    <w:rsid w:val="004E70FC"/>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44A2"/>
    <w:rsid w:val="005B5DE5"/>
    <w:rsid w:val="005C0C6A"/>
    <w:rsid w:val="005C14A4"/>
    <w:rsid w:val="005C6F96"/>
    <w:rsid w:val="005D3B83"/>
    <w:rsid w:val="005D55AC"/>
    <w:rsid w:val="005D7073"/>
    <w:rsid w:val="005D7FDF"/>
    <w:rsid w:val="005E05B1"/>
    <w:rsid w:val="005E064A"/>
    <w:rsid w:val="005E130F"/>
    <w:rsid w:val="005E448B"/>
    <w:rsid w:val="005F1B80"/>
    <w:rsid w:val="005F2A51"/>
    <w:rsid w:val="005F3357"/>
    <w:rsid w:val="006047B4"/>
    <w:rsid w:val="00610FC8"/>
    <w:rsid w:val="00615BD2"/>
    <w:rsid w:val="00616DE3"/>
    <w:rsid w:val="00623929"/>
    <w:rsid w:val="00632910"/>
    <w:rsid w:val="00633210"/>
    <w:rsid w:val="00634B58"/>
    <w:rsid w:val="00641CE8"/>
    <w:rsid w:val="00644230"/>
    <w:rsid w:val="006447A4"/>
    <w:rsid w:val="00661B3E"/>
    <w:rsid w:val="00661ECC"/>
    <w:rsid w:val="00665219"/>
    <w:rsid w:val="00665C42"/>
    <w:rsid w:val="00665E8E"/>
    <w:rsid w:val="00667B1F"/>
    <w:rsid w:val="00670641"/>
    <w:rsid w:val="00670B37"/>
    <w:rsid w:val="0067333F"/>
    <w:rsid w:val="00674470"/>
    <w:rsid w:val="0067481E"/>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E408A"/>
    <w:rsid w:val="006F056F"/>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6D91"/>
    <w:rsid w:val="007305AB"/>
    <w:rsid w:val="007309AA"/>
    <w:rsid w:val="00734570"/>
    <w:rsid w:val="00735828"/>
    <w:rsid w:val="00735E12"/>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0673F"/>
    <w:rsid w:val="00813A55"/>
    <w:rsid w:val="0081634F"/>
    <w:rsid w:val="00820874"/>
    <w:rsid w:val="00823902"/>
    <w:rsid w:val="008246F4"/>
    <w:rsid w:val="00824EDA"/>
    <w:rsid w:val="00831142"/>
    <w:rsid w:val="00833770"/>
    <w:rsid w:val="00835018"/>
    <w:rsid w:val="008353BD"/>
    <w:rsid w:val="00835B55"/>
    <w:rsid w:val="0083614B"/>
    <w:rsid w:val="008367AE"/>
    <w:rsid w:val="00836A39"/>
    <w:rsid w:val="008374C0"/>
    <w:rsid w:val="008401B6"/>
    <w:rsid w:val="008402E0"/>
    <w:rsid w:val="00840BEC"/>
    <w:rsid w:val="008421EC"/>
    <w:rsid w:val="00843972"/>
    <w:rsid w:val="0084668D"/>
    <w:rsid w:val="008473E6"/>
    <w:rsid w:val="008509EF"/>
    <w:rsid w:val="00860A3E"/>
    <w:rsid w:val="008647CD"/>
    <w:rsid w:val="00867825"/>
    <w:rsid w:val="00870419"/>
    <w:rsid w:val="008751D7"/>
    <w:rsid w:val="00875254"/>
    <w:rsid w:val="00876B2D"/>
    <w:rsid w:val="00876B9D"/>
    <w:rsid w:val="0088287D"/>
    <w:rsid w:val="00885CAF"/>
    <w:rsid w:val="00890026"/>
    <w:rsid w:val="00890164"/>
    <w:rsid w:val="008918CD"/>
    <w:rsid w:val="00894C67"/>
    <w:rsid w:val="00896274"/>
    <w:rsid w:val="008978B9"/>
    <w:rsid w:val="008978E2"/>
    <w:rsid w:val="008A0735"/>
    <w:rsid w:val="008A1212"/>
    <w:rsid w:val="008A5094"/>
    <w:rsid w:val="008A673F"/>
    <w:rsid w:val="008B04EA"/>
    <w:rsid w:val="008B31FD"/>
    <w:rsid w:val="008B67F1"/>
    <w:rsid w:val="008C04FA"/>
    <w:rsid w:val="008C0A74"/>
    <w:rsid w:val="008C132E"/>
    <w:rsid w:val="008C3166"/>
    <w:rsid w:val="008C35CC"/>
    <w:rsid w:val="008D04C5"/>
    <w:rsid w:val="008D7C29"/>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58DA"/>
    <w:rsid w:val="00A86E81"/>
    <w:rsid w:val="00A877D9"/>
    <w:rsid w:val="00A935AC"/>
    <w:rsid w:val="00A96330"/>
    <w:rsid w:val="00AA0869"/>
    <w:rsid w:val="00AA19E9"/>
    <w:rsid w:val="00AA511B"/>
    <w:rsid w:val="00AA5CD6"/>
    <w:rsid w:val="00AB0B89"/>
    <w:rsid w:val="00AB1E01"/>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37E"/>
    <w:rsid w:val="00BF5B59"/>
    <w:rsid w:val="00BF5EFE"/>
    <w:rsid w:val="00BF695D"/>
    <w:rsid w:val="00C01CD2"/>
    <w:rsid w:val="00C021B6"/>
    <w:rsid w:val="00C06F22"/>
    <w:rsid w:val="00C1054C"/>
    <w:rsid w:val="00C12270"/>
    <w:rsid w:val="00C12ABD"/>
    <w:rsid w:val="00C14986"/>
    <w:rsid w:val="00C14D7A"/>
    <w:rsid w:val="00C167DA"/>
    <w:rsid w:val="00C26C36"/>
    <w:rsid w:val="00C27890"/>
    <w:rsid w:val="00C31E1A"/>
    <w:rsid w:val="00C33D82"/>
    <w:rsid w:val="00C40C8C"/>
    <w:rsid w:val="00C41C03"/>
    <w:rsid w:val="00C55BCF"/>
    <w:rsid w:val="00C565E7"/>
    <w:rsid w:val="00C6646E"/>
    <w:rsid w:val="00C67999"/>
    <w:rsid w:val="00C73981"/>
    <w:rsid w:val="00C74E5F"/>
    <w:rsid w:val="00C761CC"/>
    <w:rsid w:val="00C813B6"/>
    <w:rsid w:val="00C83494"/>
    <w:rsid w:val="00C86727"/>
    <w:rsid w:val="00C86CD0"/>
    <w:rsid w:val="00C87E77"/>
    <w:rsid w:val="00C91AFC"/>
    <w:rsid w:val="00C9205D"/>
    <w:rsid w:val="00C97607"/>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CC6"/>
    <w:rsid w:val="00D240DB"/>
    <w:rsid w:val="00D26760"/>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280D"/>
    <w:rsid w:val="00D95150"/>
    <w:rsid w:val="00D959AB"/>
    <w:rsid w:val="00D95A0F"/>
    <w:rsid w:val="00D9619B"/>
    <w:rsid w:val="00D96566"/>
    <w:rsid w:val="00D979E0"/>
    <w:rsid w:val="00DA1217"/>
    <w:rsid w:val="00DA4009"/>
    <w:rsid w:val="00DA45AB"/>
    <w:rsid w:val="00DA5376"/>
    <w:rsid w:val="00DA5908"/>
    <w:rsid w:val="00DA6DF0"/>
    <w:rsid w:val="00DB4255"/>
    <w:rsid w:val="00DB4D6B"/>
    <w:rsid w:val="00DB77E8"/>
    <w:rsid w:val="00DC2AA1"/>
    <w:rsid w:val="00DC4440"/>
    <w:rsid w:val="00DC6664"/>
    <w:rsid w:val="00DC6C3F"/>
    <w:rsid w:val="00DD1F94"/>
    <w:rsid w:val="00DE5016"/>
    <w:rsid w:val="00DE7ADB"/>
    <w:rsid w:val="00DF0E2A"/>
    <w:rsid w:val="00DF1070"/>
    <w:rsid w:val="00DF5F26"/>
    <w:rsid w:val="00E00D0C"/>
    <w:rsid w:val="00E014BA"/>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1B46"/>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53F6A"/>
    <w:rsid w:val="00F612B0"/>
    <w:rsid w:val="00F72B2C"/>
    <w:rsid w:val="00F75728"/>
    <w:rsid w:val="00F761D0"/>
    <w:rsid w:val="00F8037E"/>
    <w:rsid w:val="00F827AD"/>
    <w:rsid w:val="00F829B7"/>
    <w:rsid w:val="00F844E2"/>
    <w:rsid w:val="00F8495A"/>
    <w:rsid w:val="00F849B6"/>
    <w:rsid w:val="00F84B51"/>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59371E2"/>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semiHidden/>
    <w:unhideWhenUsed/>
    <w:qFormat/>
    <w:locked/>
    <w:rsid w:val="004C425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character" w:customStyle="1" w:styleId="Heading3Char">
    <w:name w:val="Heading 3 Char"/>
    <w:basedOn w:val="DefaultParagraphFont"/>
    <w:link w:val="Heading3"/>
    <w:semiHidden/>
    <w:rsid w:val="004C425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30985">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295331228">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000EA8-B28C-403D-A28E-FA2D4652B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1036</TotalTime>
  <Pages>1</Pages>
  <Words>980</Words>
  <Characters>5589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98</cp:revision>
  <cp:lastPrinted>2022-10-31T12:05:00Z</cp:lastPrinted>
  <dcterms:created xsi:type="dcterms:W3CDTF">2021-10-22T05:18:00Z</dcterms:created>
  <dcterms:modified xsi:type="dcterms:W3CDTF">2023-05-11T05:09:00Z</dcterms:modified>
</cp:coreProperties>
</file>