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C343239"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r w:rsidR="001E76FE">
        <w:rPr>
          <w:rFonts w:ascii="Sylfaen" w:hAnsi="Sylfaen" w:cs="Sylfaen"/>
          <w:b/>
          <w:lang w:val="ka-GE"/>
        </w:rPr>
        <w:t>მისამართზე: ქ.თბილისი, მოსკოვის გამზირი N9-ის მიმდებარედ, წყალსადენის ქსელის მოწყობის მიზნით</w:t>
      </w:r>
    </w:p>
    <w:p w14:paraId="79791AEB" w14:textId="54DC3CAF" w:rsidR="00BC3ECD" w:rsidRDefault="007D3128" w:rsidP="00BC3ECD">
      <w:pPr>
        <w:spacing w:after="0" w:line="240" w:lineRule="auto"/>
        <w:jc w:val="center"/>
        <w:rPr>
          <w:rFonts w:ascii="Sylfaen" w:hAnsi="Sylfaen" w:cs="Sylfaen"/>
          <w:b/>
          <w:lang w:val="ka-GE"/>
        </w:rPr>
      </w:pPr>
      <w:r>
        <w:rPr>
          <w:rFonts w:ascii="Sylfaen" w:hAnsi="Sylfaen" w:cs="Sylfaen"/>
          <w:b/>
          <w:lang w:val="ka-GE"/>
        </w:rPr>
        <w:t>მიწისქვეშა ბურღვითი (კროტით</w:t>
      </w:r>
      <w:r w:rsidR="00CA1125">
        <w:rPr>
          <w:rFonts w:ascii="Sylfaen" w:hAnsi="Sylfaen" w:cs="Sylfaen"/>
          <w:b/>
          <w:lang w:val="ka-GE"/>
        </w:rPr>
        <w:t xml:space="preserve"> დახურული მეთოდით</w:t>
      </w:r>
      <w:bookmarkStart w:id="0" w:name="_GoBack"/>
      <w:bookmarkEnd w:id="0"/>
      <w:r>
        <w:rPr>
          <w:rFonts w:ascii="Sylfaen" w:hAnsi="Sylfaen" w:cs="Sylfaen"/>
          <w:b/>
          <w:lang w:val="ka-GE"/>
        </w:rPr>
        <w:t>) სამუშაოების წარმოებაზე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4F149C30"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2454BA2"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r w:rsidR="00B55EDF">
        <w:rPr>
          <w:rFonts w:ascii="Sylfaen" w:hAnsi="Sylfaen"/>
          <w:b/>
          <w:lang w:val="ka-GE"/>
        </w:rPr>
        <w:t xml:space="preserve"> და ნებართვები</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7342BCD" w:rsidR="000353F8" w:rsidRDefault="007D3128" w:rsidP="000353F8">
      <w:pPr>
        <w:spacing w:after="0" w:line="240" w:lineRule="auto"/>
        <w:jc w:val="both"/>
        <w:rPr>
          <w:rFonts w:ascii="Sylfaen" w:hAnsi="Sylfaen" w:cs="Sylfaen"/>
          <w:b/>
          <w:bCs/>
        </w:rPr>
      </w:pPr>
      <w:r>
        <w:rPr>
          <w:rFonts w:ascii="Sylfaen" w:hAnsi="Sylfaen" w:cs="Sylfaen"/>
          <w:lang w:val="ka-GE"/>
        </w:rPr>
        <w:t>მიწისქვეშა ბურღვითი (კროტით) შესასრულებული სამუშაოს პროექტი წარმოდგენულია</w:t>
      </w:r>
      <w:r w:rsidR="00A11F8F" w:rsidRPr="00E37C5C">
        <w:rPr>
          <w:rFonts w:ascii="Sylfaen" w:hAnsi="Sylfaen" w:cs="Sylfaen"/>
          <w:lang w:val="ka-GE"/>
        </w:rPr>
        <w:t xml:space="preserve"> </w:t>
      </w:r>
      <w:r>
        <w:rPr>
          <w:rFonts w:ascii="Sylfaen" w:hAnsi="Sylfaen" w:cs="Sylfaen"/>
          <w:lang w:val="ka-GE"/>
        </w:rPr>
        <w:t>დანართი N2-ში.</w:t>
      </w:r>
    </w:p>
    <w:p w14:paraId="7504A6B9" w14:textId="2182BF76"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2FF7CD10" w14:textId="02E0312C" w:rsidR="00C43CDE" w:rsidRPr="00C43CDE" w:rsidRDefault="00C43CDE" w:rsidP="00C43CDE">
      <w:pPr>
        <w:spacing w:after="0" w:line="240" w:lineRule="auto"/>
        <w:jc w:val="both"/>
        <w:rPr>
          <w:rFonts w:ascii="Sylfaen" w:hAnsi="Sylfaen" w:cs="Sylfaen"/>
          <w:b/>
          <w:bCs/>
          <w:lang w:val="ka-GE"/>
        </w:rPr>
      </w:pPr>
      <w:r>
        <w:rPr>
          <w:rFonts w:ascii="Sylfaen" w:hAnsi="Sylfaen" w:cs="Sylfaen"/>
          <w:b/>
          <w:bCs/>
          <w:lang w:val="ka-GE"/>
        </w:rPr>
        <w:t xml:space="preserve">კომუნიკაციის კოდია: </w:t>
      </w:r>
      <w:r w:rsidR="001E76FE">
        <w:rPr>
          <w:rFonts w:ascii="Sylfaen" w:hAnsi="Sylfaen" w:cs="Sylfaen"/>
          <w:b/>
          <w:bCs/>
          <w:lang w:val="ka-GE"/>
        </w:rPr>
        <w:t>BA01532300159938</w:t>
      </w:r>
    </w:p>
    <w:p w14:paraId="6F7C90A9" w14:textId="32F773E0" w:rsidR="00B008AF" w:rsidRDefault="001E76FE"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4B91B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9" o:title=""/>
          </v:shape>
          <o:OLEObject Type="Link" ProgID="Acrobat.Document.DC" ShapeID="_x0000_i1033" DrawAspect="Icon" r:id="rId10" UpdateMode="Always">
            <o:LinkType>EnhancedMetaFile</o:LinkType>
            <o:LockedField>false</o:LockedField>
            <o:FieldCodes>\f 0</o:FieldCodes>
          </o:OLEObject>
        </w:object>
      </w:r>
    </w:p>
    <w:p w14:paraId="5A251631" w14:textId="532EC1AF" w:rsidR="001E76FE" w:rsidRDefault="001E76FE" w:rsidP="00B008AF">
      <w:pPr>
        <w:spacing w:after="0" w:line="240" w:lineRule="auto"/>
        <w:jc w:val="center"/>
        <w:rPr>
          <w:rFonts w:ascii="Sylfaen" w:hAnsi="Sylfaen" w:cs="Sylfaen"/>
          <w:b/>
          <w:bCs/>
          <w:lang w:val="ka-GE"/>
        </w:rPr>
      </w:pPr>
    </w:p>
    <w:p w14:paraId="43C93013" w14:textId="03BA953F" w:rsidR="001E76FE" w:rsidRDefault="001E76FE"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27FC4A76">
          <v:shape id="_x0000_i1038" type="#_x0000_t75" style="width:77.25pt;height:49.5pt" o:ole="">
            <v:imagedata r:id="rId11" o:title=""/>
          </v:shape>
          <o:OLEObject Type="Link" ProgID="Acrobat.Document.DC" ShapeID="_x0000_i1038" DrawAspect="Icon" r:id="rId12" UpdateMode="Always">
            <o:LinkType>EnhancedMetaFile</o:LinkType>
            <o:LockedField>false</o:LockedField>
            <o:FieldCodes>\f 0</o:FieldCodes>
          </o:OLEObject>
        </w:object>
      </w:r>
    </w:p>
    <w:p w14:paraId="35AEEFF3" w14:textId="4220B6DA" w:rsidR="00B55EDF" w:rsidRDefault="00B55EDF" w:rsidP="00B008AF">
      <w:pPr>
        <w:spacing w:after="0" w:line="240" w:lineRule="auto"/>
        <w:jc w:val="center"/>
        <w:rPr>
          <w:rFonts w:ascii="Sylfaen" w:hAnsi="Sylfaen" w:cs="Sylfaen"/>
          <w:b/>
          <w:bCs/>
          <w:lang w:val="ka-GE"/>
        </w:rPr>
      </w:pPr>
    </w:p>
    <w:p w14:paraId="2A468A8E" w14:textId="23097CDB" w:rsidR="00B55EDF" w:rsidRPr="00771D16" w:rsidRDefault="00B55EDF" w:rsidP="00B008AF">
      <w:pPr>
        <w:spacing w:after="0" w:line="240" w:lineRule="auto"/>
        <w:jc w:val="center"/>
        <w:rPr>
          <w:rFonts w:ascii="Sylfaen" w:hAnsi="Sylfaen" w:cs="Sylfaen"/>
          <w:b/>
          <w:bCs/>
          <w:lang w:val="ka-GE"/>
        </w:rPr>
      </w:pP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4567F4BC" w:rsidR="001B6A7C" w:rsidRDefault="001E76FE" w:rsidP="004C617A">
      <w:pPr>
        <w:jc w:val="center"/>
        <w:rPr>
          <w:rFonts w:ascii="Sylfaen" w:hAnsi="Sylfaen" w:cs="Sylfaen"/>
          <w:color w:val="222222"/>
          <w:shd w:val="clear" w:color="auto" w:fill="FFFFFF"/>
          <w:lang w:val="ka-GE"/>
        </w:rPr>
      </w:pPr>
      <w:r>
        <w:object w:dxaOrig="1538" w:dyaOrig="994" w14:anchorId="4024A92A">
          <v:shape id="_x0000_i1039" type="#_x0000_t75" style="width:77.25pt;height:49.5pt" o:ole="">
            <v:imagedata r:id="rId13" o:title=""/>
          </v:shape>
          <o:OLEObject Type="Link" ProgID="Excel.Sheet.12" ShapeID="_x0000_i1039" DrawAspect="Icon" r:id="rId14" UpdateMode="Always">
            <o:LinkType>EnhancedMetaFile</o:LinkType>
            <o:LockedField>false</o:LockedField>
            <o:FieldCodes>\f 0</o:FieldCodes>
          </o:OLEObject>
        </w:object>
      </w:r>
      <w:hyperlink r:id="rId15"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24665FE0" w:rsidR="0004045F" w:rsidRDefault="00B55EDF" w:rsidP="0004045F">
      <w:pPr>
        <w:pStyle w:val="ListParagraph"/>
        <w:numPr>
          <w:ilvl w:val="0"/>
          <w:numId w:val="37"/>
        </w:numPr>
        <w:rPr>
          <w:rFonts w:ascii="Sylfaen" w:hAnsi="Sylfaen" w:cs="Sylfaen"/>
          <w:lang w:val="ka-GE"/>
        </w:rPr>
      </w:pPr>
      <w:r>
        <w:rPr>
          <w:rFonts w:ascii="Sylfaen" w:hAnsi="Sylfaen" w:cs="Sylfaen"/>
          <w:lang w:val="ka-GE"/>
        </w:rPr>
        <w:t>მომსახურება უნდა დასრულდეს არაუგვიანეს 12 ივნისისა.</w:t>
      </w:r>
    </w:p>
    <w:p w14:paraId="3078897A" w14:textId="101B1B7C"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 xml:space="preserve">მიწოდებული </w:t>
      </w:r>
      <w:r w:rsidR="00B55EDF">
        <w:rPr>
          <w:rFonts w:ascii="Sylfaen" w:hAnsi="Sylfaen" w:cs="Sylfaen"/>
          <w:lang w:val="ka-GE"/>
        </w:rPr>
        <w:t xml:space="preserve">მომსახურება </w:t>
      </w:r>
      <w:r w:rsidRPr="0004045F">
        <w:rPr>
          <w:rFonts w:ascii="Sylfaen" w:hAnsi="Sylfaen" w:cs="Sylfaen"/>
          <w:lang w:val="ka-GE"/>
        </w:rPr>
        <w:t xml:space="preserve">უნდა შეესაბამებოდეს კონკრეტული </w:t>
      </w:r>
      <w:r w:rsidR="00B55EDF">
        <w:rPr>
          <w:rFonts w:ascii="Sylfaen" w:hAnsi="Sylfaen" w:cs="Sylfaen"/>
          <w:lang w:val="ka-GE"/>
        </w:rPr>
        <w:t>მომსახურებისთვის</w:t>
      </w:r>
      <w:r w:rsidRPr="0004045F">
        <w:rPr>
          <w:rFonts w:ascii="Sylfaen" w:hAnsi="Sylfaen" w:cs="Sylfaen"/>
          <w:lang w:val="ka-GE"/>
        </w:rPr>
        <w:t xml:space="preserve"> დადგენილ მოთხოვნებსა და სტანდარტებს და </w:t>
      </w:r>
      <w:r w:rsidR="00B55EDF">
        <w:rPr>
          <w:rFonts w:ascii="Sylfaen" w:hAnsi="Sylfaen" w:cs="Sylfaen"/>
          <w:lang w:val="ka-GE"/>
        </w:rPr>
        <w:t xml:space="preserve">სამუშაოების დასრულების შემდგომ დამკვეთისთვის </w:t>
      </w:r>
      <w:r w:rsidRPr="0004045F">
        <w:rPr>
          <w:rFonts w:ascii="Sylfaen" w:hAnsi="Sylfaen" w:cs="Sylfaen"/>
          <w:lang w:val="ka-GE"/>
        </w:rPr>
        <w:t xml:space="preserve">შესაძლებელი უნდა იყოს </w:t>
      </w:r>
      <w:r w:rsidR="00B55EDF">
        <w:rPr>
          <w:rFonts w:ascii="Sylfaen" w:hAnsi="Sylfaen" w:cs="Sylfaen"/>
          <w:lang w:val="ka-GE"/>
        </w:rPr>
        <w:t>აღნიშნული მილების დაერთება;</w:t>
      </w:r>
    </w:p>
    <w:p w14:paraId="5FEF6B21" w14:textId="74376DBA"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B55EDF">
        <w:rPr>
          <w:rFonts w:ascii="Sylfaen" w:hAnsi="Sylfaen"/>
          <w:b/>
          <w:lang w:val="ka-GE"/>
        </w:rPr>
        <w:t>მომსახურების</w:t>
      </w:r>
      <w:r w:rsidR="00E91201">
        <w:rPr>
          <w:rFonts w:ascii="Sylfaen" w:hAnsi="Sylfaen"/>
          <w:b/>
          <w:lang w:val="ka-GE"/>
        </w:rPr>
        <w:t xml:space="preserve"> </w:t>
      </w:r>
      <w:r w:rsidR="00B55EDF">
        <w:rPr>
          <w:rFonts w:ascii="Sylfaen" w:hAnsi="Sylfaen"/>
          <w:b/>
          <w:lang w:val="ka-GE"/>
        </w:rPr>
        <w:t>შესრულების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7CFD8B5B" w:rsidR="001C6888" w:rsidRPr="00685BD0" w:rsidRDefault="00B55EDF" w:rsidP="00FB230D">
      <w:pPr>
        <w:rPr>
          <w:rFonts w:ascii="Sylfaen" w:hAnsi="Sylfaen" w:cs="Sylfaen"/>
          <w:lang w:val="ka-GE"/>
        </w:rPr>
      </w:pPr>
      <w:r>
        <w:rPr>
          <w:rFonts w:ascii="Sylfaen" w:hAnsi="Sylfaen" w:cs="Sylfaen"/>
          <w:lang w:val="ka-GE"/>
        </w:rPr>
        <w:t>არაუგვიანეს 12 ივნისისა.</w:t>
      </w:r>
    </w:p>
    <w:p w14:paraId="5AAAF0F3" w14:textId="3C15CB69" w:rsidR="00FD0815" w:rsidRDefault="00056A31" w:rsidP="00FD35B5">
      <w:pPr>
        <w:rPr>
          <w:rFonts w:ascii="Sylfaen" w:hAnsi="Sylfaen"/>
          <w:b/>
          <w:lang w:val="ka-GE"/>
        </w:rPr>
      </w:pPr>
      <w:r w:rsidRPr="00B55EDF">
        <w:rPr>
          <w:rFonts w:ascii="Sylfaen" w:hAnsi="Sylfaen" w:cs="Sylfaen"/>
          <w:b/>
          <w:lang w:val="ka-GE"/>
        </w:rPr>
        <w:t>1</w:t>
      </w:r>
      <w:r w:rsidR="00CF7A57" w:rsidRPr="00B55EDF">
        <w:rPr>
          <w:rFonts w:ascii="Sylfaen" w:hAnsi="Sylfaen" w:cs="Sylfaen"/>
          <w:b/>
          <w:lang w:val="ka-GE"/>
        </w:rPr>
        <w:t>.5</w:t>
      </w:r>
      <w:r w:rsidR="00931A9A" w:rsidRPr="00E90A78">
        <w:rPr>
          <w:rFonts w:ascii="Sylfaen" w:hAnsi="Sylfaen" w:cs="Sylfaen"/>
          <w:b/>
          <w:lang w:val="ka-GE"/>
        </w:rPr>
        <w:t xml:space="preserve"> </w:t>
      </w:r>
      <w:r w:rsidR="00B55EDF">
        <w:rPr>
          <w:rFonts w:ascii="Sylfaen" w:hAnsi="Sylfaen"/>
          <w:b/>
          <w:lang w:val="ka-GE"/>
        </w:rPr>
        <w:t>მომსახურების</w:t>
      </w:r>
      <w:r w:rsidR="00485700">
        <w:rPr>
          <w:rFonts w:ascii="Sylfaen" w:hAnsi="Sylfaen"/>
          <w:b/>
          <w:lang w:val="ka-GE"/>
        </w:rPr>
        <w:t xml:space="preserve"> </w:t>
      </w:r>
      <w:r w:rsidR="00B55EDF">
        <w:rPr>
          <w:rFonts w:ascii="Sylfaen" w:hAnsi="Sylfaen"/>
          <w:b/>
          <w:lang w:val="ka-GE"/>
        </w:rPr>
        <w:t>შესრულების</w:t>
      </w:r>
      <w:r w:rsidRPr="00E37C5C">
        <w:rPr>
          <w:rFonts w:ascii="Sylfaen" w:hAnsi="Sylfaen"/>
          <w:b/>
          <w:lang w:val="ka-GE"/>
        </w:rPr>
        <w:t xml:space="preserve"> ადგილი</w:t>
      </w:r>
      <w:r w:rsidR="0069457C">
        <w:rPr>
          <w:rFonts w:ascii="Sylfaen" w:hAnsi="Sylfaen"/>
          <w:b/>
          <w:lang w:val="ka-GE"/>
        </w:rPr>
        <w:t>:</w:t>
      </w:r>
    </w:p>
    <w:p w14:paraId="22BEE5E5" w14:textId="4AB144F2" w:rsidR="00D6114D" w:rsidRDefault="00771D16" w:rsidP="001E76FE">
      <w:pPr>
        <w:rPr>
          <w:rFonts w:ascii="Sylfaen" w:hAnsi="Sylfaen" w:cs="Sylfaen"/>
          <w:lang w:val="ka-GE"/>
        </w:rPr>
      </w:pPr>
      <w:r>
        <w:rPr>
          <w:rFonts w:ascii="Sylfaen" w:hAnsi="Sylfaen" w:cs="Sylfaen"/>
          <w:lang w:val="ka-GE"/>
        </w:rPr>
        <w:lastRenderedPageBreak/>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w:t>
      </w:r>
      <w:r w:rsidR="00B55EDF">
        <w:rPr>
          <w:rFonts w:ascii="Sylfaen" w:hAnsi="Sylfaen" w:cs="Sylfaen"/>
          <w:lang w:val="ka-GE"/>
        </w:rPr>
        <w:t xml:space="preserve">მისამართი: </w:t>
      </w:r>
      <w:r w:rsidR="001E76FE">
        <w:rPr>
          <w:rFonts w:ascii="Sylfaen" w:hAnsi="Sylfaen" w:cs="Sylfaen"/>
          <w:lang w:val="ka-GE"/>
        </w:rPr>
        <w:t>ქ. თბილისში, მოსკოვის</w:t>
      </w:r>
      <w:r w:rsidR="001E76FE">
        <w:rPr>
          <w:rFonts w:ascii="Sylfaen" w:hAnsi="Sylfaen" w:cs="Sylfaen"/>
        </w:rPr>
        <w:t xml:space="preserve"> </w:t>
      </w:r>
      <w:r w:rsidR="001E76FE">
        <w:rPr>
          <w:rFonts w:ascii="Sylfaen" w:hAnsi="Sylfaen" w:cs="Sylfaen"/>
          <w:lang w:val="ka-GE"/>
        </w:rPr>
        <w:t>გამზ. N9</w:t>
      </w:r>
      <w:r w:rsidR="001E76FE" w:rsidRPr="001E76FE">
        <w:rPr>
          <w:rFonts w:ascii="Sylfaen" w:hAnsi="Sylfaen" w:cs="Sylfaen"/>
          <w:lang w:val="ka-GE"/>
        </w:rPr>
        <w:t>-</w:t>
      </w:r>
      <w:r w:rsidR="001E76FE">
        <w:rPr>
          <w:rFonts w:ascii="Sylfaen" w:hAnsi="Sylfaen" w:cs="Sylfaen"/>
          <w:lang w:val="ka-GE"/>
        </w:rPr>
        <w:t>ი</w:t>
      </w:r>
      <w:r w:rsidR="001E76FE" w:rsidRPr="001E76FE">
        <w:rPr>
          <w:rFonts w:ascii="Sylfaen" w:hAnsi="Sylfaen" w:cs="Sylfaen"/>
          <w:lang w:val="ka-GE"/>
        </w:rPr>
        <w:t>ს მიმდებარედ</w:t>
      </w:r>
    </w:p>
    <w:p w14:paraId="280E2491" w14:textId="77777777" w:rsidR="00D6114D" w:rsidRDefault="00D6114D" w:rsidP="00E711C6">
      <w:pPr>
        <w:spacing w:after="0" w:line="240" w:lineRule="auto"/>
        <w:rPr>
          <w:rFonts w:ascii="Sylfaen" w:hAnsi="Sylfaen" w:cs="Sylfaen"/>
          <w:lang w:val="ka-GE"/>
        </w:rPr>
      </w:pPr>
    </w:p>
    <w:p w14:paraId="279FBE52" w14:textId="68510B0C" w:rsidR="00C86727" w:rsidRPr="00E711C6" w:rsidRDefault="00B55EDF"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421CA7F9" w:rsidR="008D04C5" w:rsidRPr="00E37C5C" w:rsidRDefault="00B55EDF"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2C219B3E" w14:textId="1BFBCCBC" w:rsidR="00BD74F8" w:rsidRDefault="00B55EDF"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6FFC871C" w:rsidR="009D7955" w:rsidRDefault="00B55EDF" w:rsidP="00DA7781">
      <w:pPr>
        <w:spacing w:before="240" w:after="160"/>
        <w:jc w:val="both"/>
        <w:rPr>
          <w:rFonts w:ascii="Sylfaen" w:hAnsi="Sylfaen"/>
          <w:lang w:val="ka-GE"/>
        </w:rPr>
      </w:pPr>
      <w:r>
        <w:rPr>
          <w:rFonts w:ascii="Sylfaen" w:hAnsi="Sylfaen"/>
          <w:lang w:val="ka-GE"/>
        </w:rPr>
        <w:t>3</w:t>
      </w:r>
      <w:r w:rsidR="009D7955">
        <w:rPr>
          <w:rFonts w:ascii="Sylfaen" w:hAnsi="Sylfaen"/>
          <w:lang w:val="ka-GE"/>
        </w:rPr>
        <w:t>.</w:t>
      </w:r>
      <w:r w:rsidR="009D7955" w:rsidRPr="009D7955">
        <w:t xml:space="preserve"> </w:t>
      </w:r>
      <w:r w:rsidR="009D7955" w:rsidRPr="009D7955">
        <w:rPr>
          <w:rFonts w:ascii="Sylfaen" w:hAnsi="Sylfaen"/>
          <w:lang w:val="ka-GE"/>
        </w:rPr>
        <w:t>კომპანიის სრული რეკვიზიტები;</w:t>
      </w:r>
    </w:p>
    <w:p w14:paraId="179EF6F8" w14:textId="23A139C2" w:rsidR="009D7955" w:rsidRDefault="00B55EDF" w:rsidP="00DA7781">
      <w:pPr>
        <w:spacing w:before="240" w:after="160"/>
        <w:jc w:val="both"/>
        <w:rPr>
          <w:rFonts w:ascii="Sylfaen" w:hAnsi="Sylfaen"/>
          <w:lang w:val="ka-GE"/>
        </w:rPr>
      </w:pPr>
      <w:r>
        <w:rPr>
          <w:rFonts w:ascii="Sylfaen" w:hAnsi="Sylfaen"/>
          <w:lang w:val="ka-GE"/>
        </w:rPr>
        <w:t>4</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38370CC" w:rsidR="00E45EB8" w:rsidRDefault="00B55EDF"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6D4C3BF5" w:rsidR="00CC4789" w:rsidRPr="00E90A78" w:rsidRDefault="00B55EDF"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37D1AD9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B55EDF">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808CB21" w:rsidR="00CC4789" w:rsidRPr="00E90A78" w:rsidRDefault="00B55EDF" w:rsidP="00E90A78">
      <w:pPr>
        <w:spacing w:after="0" w:line="360" w:lineRule="auto"/>
        <w:rPr>
          <w:b/>
          <w:lang w:val="ka-GE"/>
        </w:rPr>
      </w:pPr>
      <w:r>
        <w:rPr>
          <w:rFonts w:ascii="Sylfaen" w:hAnsi="Sylfaen" w:cs="Sylfaen"/>
          <w:lang w:val="ka-GE"/>
        </w:rPr>
        <w:lastRenderedPageBreak/>
        <w:t>1.9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61B0633" w:rsidR="00CE7176" w:rsidRPr="00E90A78" w:rsidRDefault="00B55EDF" w:rsidP="00E90A78">
      <w:pPr>
        <w:rPr>
          <w:lang w:val="es-MX"/>
        </w:rPr>
      </w:pPr>
      <w:r>
        <w:rPr>
          <w:rFonts w:ascii="Sylfaen" w:hAnsi="Sylfaen" w:cs="Sylfaen"/>
          <w:lang w:val="ka-GE"/>
        </w:rPr>
        <w:t>1.9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5F2D1B5D" w:rsidR="00E90A78" w:rsidRPr="00BD74F8" w:rsidRDefault="00B55EDF" w:rsidP="00BD74F8">
      <w:pPr>
        <w:jc w:val="both"/>
        <w:rPr>
          <w:lang w:val="es-MX"/>
        </w:rPr>
      </w:pPr>
      <w:r>
        <w:rPr>
          <w:rFonts w:ascii="Sylfaen" w:hAnsi="Sylfaen" w:cs="Sylfaen"/>
          <w:lang w:val="ka-GE"/>
        </w:rPr>
        <w:t>1.9</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73E97D9E" w:rsidR="008246F4" w:rsidRPr="00E90A78" w:rsidRDefault="00B55EDF" w:rsidP="00E90A78">
      <w:pPr>
        <w:spacing w:after="0" w:line="360" w:lineRule="auto"/>
        <w:ind w:left="360"/>
        <w:jc w:val="both"/>
        <w:rPr>
          <w:rFonts w:ascii="Sylfaen" w:hAnsi="Sylfaen"/>
          <w:b/>
          <w:lang w:val="ka-GE"/>
        </w:rPr>
      </w:pPr>
      <w:r>
        <w:rPr>
          <w:rFonts w:ascii="Sylfaen" w:hAnsi="Sylfaen"/>
          <w:b/>
          <w:lang w:val="ka-GE"/>
        </w:rPr>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6CE117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B55EDF">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4F9BE43D" w:rsidR="007E0304" w:rsidRPr="00E37C5C" w:rsidRDefault="00B55EDF"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8245E">
        <w:fldChar w:fldCharType="begin"/>
      </w:r>
      <w:r w:rsidR="0018245E">
        <w:instrText xml:space="preserve"> HYPERLINK "http://www.tenders.ge" </w:instrText>
      </w:r>
      <w:r w:rsidR="0018245E">
        <w:fldChar w:fldCharType="separate"/>
      </w:r>
      <w:r w:rsidR="007E0304" w:rsidRPr="00E37C5C">
        <w:rPr>
          <w:rStyle w:val="Hyperlink"/>
          <w:rFonts w:ascii="Sylfaen" w:hAnsi="Sylfaen"/>
          <w:lang w:val="ka-GE"/>
        </w:rPr>
        <w:t>www.tenders.ge</w:t>
      </w:r>
      <w:r w:rsidR="0018245E">
        <w:rPr>
          <w:rStyle w:val="Hyperlink"/>
          <w:rFonts w:ascii="Sylfaen" w:hAnsi="Sylfaen"/>
          <w:lang w:val="ka-GE"/>
        </w:rPr>
        <w:fldChar w:fldCharType="end"/>
      </w:r>
    </w:p>
    <w:p w14:paraId="2EE38DE1" w14:textId="296EC87B" w:rsidR="007E0304" w:rsidRPr="00E37C5C" w:rsidRDefault="00B55EDF" w:rsidP="00BD74F8">
      <w:pPr>
        <w:spacing w:after="0" w:line="360" w:lineRule="auto"/>
        <w:ind w:left="360"/>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9" type="#_x0000_t75" style="width:75.75pt;height:48.75pt" o:ole="">
            <v:imagedata r:id="rId16" o:title=""/>
          </v:shape>
          <o:OLEObject Type="Embed" ProgID="Acrobat.Document.DC" ShapeID="_x0000_i1029" DrawAspect="Icon" ObjectID="_1747054753" r:id="rId17"/>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8253E" w14:textId="77777777" w:rsidR="006430CD" w:rsidRDefault="006430CD" w:rsidP="007902EA">
      <w:pPr>
        <w:spacing w:after="0" w:line="240" w:lineRule="auto"/>
      </w:pPr>
      <w:r>
        <w:separator/>
      </w:r>
    </w:p>
  </w:endnote>
  <w:endnote w:type="continuationSeparator" w:id="0">
    <w:p w14:paraId="650826E9" w14:textId="77777777" w:rsidR="006430CD" w:rsidRDefault="006430C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C7A5326" w:rsidR="004A3BD8" w:rsidRDefault="004A3BD8">
        <w:pPr>
          <w:pStyle w:val="Footer"/>
          <w:jc w:val="right"/>
        </w:pPr>
        <w:r>
          <w:fldChar w:fldCharType="begin"/>
        </w:r>
        <w:r>
          <w:instrText xml:space="preserve"> PAGE   \* MERGEFORMAT </w:instrText>
        </w:r>
        <w:r>
          <w:fldChar w:fldCharType="separate"/>
        </w:r>
        <w:r w:rsidR="00CA1125">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EAEC8" w14:textId="77777777" w:rsidR="006430CD" w:rsidRDefault="006430CD" w:rsidP="007902EA">
      <w:pPr>
        <w:spacing w:after="0" w:line="240" w:lineRule="auto"/>
      </w:pPr>
      <w:r>
        <w:separator/>
      </w:r>
    </w:p>
  </w:footnote>
  <w:footnote w:type="continuationSeparator" w:id="0">
    <w:p w14:paraId="04F10666" w14:textId="77777777" w:rsidR="006430CD" w:rsidRDefault="006430C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15F2"/>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45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1E76FE"/>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4907"/>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30CD"/>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0CE3"/>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12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5EDF"/>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43CDE"/>
    <w:rsid w:val="00C523EB"/>
    <w:rsid w:val="00C55BCF"/>
    <w:rsid w:val="00C565E7"/>
    <w:rsid w:val="00C67999"/>
    <w:rsid w:val="00C73981"/>
    <w:rsid w:val="00C761CC"/>
    <w:rsid w:val="00C83494"/>
    <w:rsid w:val="00C8493F"/>
    <w:rsid w:val="00C86727"/>
    <w:rsid w:val="00C86CD0"/>
    <w:rsid w:val="00C91AFC"/>
    <w:rsid w:val="00C9205D"/>
    <w:rsid w:val="00C9367F"/>
    <w:rsid w:val="00CA1125"/>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file:///C:\Users\gsotkilava\Desktop\&#4313;&#4320;&#4317;&#4322;&#4312;%20-%20&#4325;.&#4311;&#4305;&#4312;&#4314;&#4312;&#4321;&#4312;,%20&#4315;&#4317;&#4321;&#4313;&#4317;&#4309;&#4312;&#4321;%20&#4306;&#4304;&#4315;&#4310;&#4312;&#4320;&#4312;%20N9-&#4312;&#4321;%20&#4315;&#4312;&#4315;&#4307;&#4308;&#4305;&#4304;&#4320;&#4308;&#4307;\&#4307;&#4304;&#4316;&#4304;&#4311;&#4312;%20N3%20-%20GWP-040105%20&#4315;&#4317;&#4321;&#4313;&#4317;&#4309;&#4312;&#4321;%20&#4306;&#4304;&#4315;&#4310;%20%239&#4308;%20&#4315;&#4308;&#4322;&#4312;%20&#4307;&#4308;&#4309;&#4308;&#4314;&#4317;&#4318;&#4315;&#4308;&#4316;&#4322;&#4312;%20&#4332;&#4327;&#4304;&#4314;&#4312;%20&#4311;&#4304;&#4316;&#4334;&#4315;&#4317;&#4305;&#4304;%20&#4313;&#4320;&#4317;&#4322;&#4312;&#4311;%20BA01532300159938.pdf"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0" Type="http://schemas.openxmlformats.org/officeDocument/2006/relationships/oleObject" Target="file:///C:\Users\gsotkilava\Desktop\&#4313;&#4320;&#4317;&#4322;&#4312;%20-%20&#4325;.&#4311;&#4305;&#4312;&#4314;&#4312;&#4321;&#4312;,%20&#4315;&#4317;&#4321;&#4313;&#4317;&#4309;&#4312;&#4321;%20&#4306;&#4304;&#4315;&#4310;&#4312;&#4320;&#4312;%20N9-&#4312;&#4321;%20&#4315;&#4312;&#4315;&#4307;&#4308;&#4305;&#4304;&#4320;&#4308;&#4307;\&#4307;&#4304;&#4316;&#4304;&#4320;&#4311;&#4312;%20N%20-%202%20-%20BA01532300159938.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file:///C:\Users\gsotkilava\Desktop\&#4313;&#4320;&#4317;&#4322;&#4312;%20-%20&#4325;.&#4311;&#4305;&#4312;&#4314;&#4312;&#4321;&#4312;,%20&#4315;&#4317;&#4321;&#4313;&#4317;&#4309;&#4312;&#4321;%20&#4306;&#4304;&#4315;&#4310;&#4312;&#4320;&#4312;%20N9-&#4312;&#4321;%20&#4315;&#4312;&#4315;&#4307;&#4308;&#4305;&#4304;&#4320;&#4308;&#4307;\&#4307;&#4304;&#4316;&#4304;&#4320;&#4311;&#4312;%20N1%20-%20&#4306;&#4304;&#4316;&#4324;&#4304;&#4321;&#4308;&#4305;&#4304;.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49451-5B65-4755-AB00-6AC08162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18</cp:revision>
  <cp:lastPrinted>2015-07-27T06:36:00Z</cp:lastPrinted>
  <dcterms:created xsi:type="dcterms:W3CDTF">2021-04-08T14:29:00Z</dcterms:created>
  <dcterms:modified xsi:type="dcterms:W3CDTF">2023-05-31T12:12:00Z</dcterms:modified>
</cp:coreProperties>
</file>