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DA2343" w:rsidRDefault="00DA2343" w:rsidP="00665C42">
      <w:pPr>
        <w:spacing w:after="0" w:line="360" w:lineRule="auto"/>
        <w:jc w:val="center"/>
        <w:rPr>
          <w:rFonts w:ascii="AcadNusx" w:hAnsi="AcadNusx"/>
          <w:b/>
          <w:lang w:val="ka-GE"/>
        </w:rPr>
      </w:pPr>
      <w:r>
        <w:rPr>
          <w:rFonts w:ascii="Sylfaen" w:hAnsi="Sylfaen" w:cs="Sylfaen"/>
          <w:b/>
          <w:sz w:val="24"/>
          <w:lang w:val="ka-GE"/>
        </w:rPr>
        <w:t>სხვადასხვა პროექტებისთვის - ფოლადის მილების შესყიდვა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DA2343" w:rsidRPr="00DA2343" w:rsidRDefault="00DA2343" w:rsidP="00DA2343">
      <w:pPr>
        <w:spacing w:after="0" w:line="360" w:lineRule="auto"/>
        <w:rPr>
          <w:rFonts w:ascii="AcadNusx" w:hAnsi="AcadNusx"/>
          <w:b/>
          <w:lang w:val="ka-GE"/>
        </w:rPr>
      </w:pPr>
      <w:r>
        <w:rPr>
          <w:rFonts w:ascii="Sylfaen" w:hAnsi="Sylfaen" w:cs="Sylfaen"/>
          <w:b/>
          <w:sz w:val="24"/>
          <w:lang w:val="ka-GE"/>
        </w:rPr>
        <w:t>სხვადასხვა პროექტებისთვის - ფოლადის მილების შესყიდვა</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bookmarkStart w:id="1" w:name="_GoBack"/>
      <w:bookmarkEnd w:id="1"/>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lastRenderedPageBreak/>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6F1958">
        <w:rPr>
          <w:rFonts w:ascii="Sylfaen" w:hAnsi="Sylfaen" w:cs="Arial"/>
          <w:lang w:val="ka-GE"/>
        </w:rPr>
        <w:t>, წყალსადენის N7, ლილოს საწყობი, ნატახტრის საწყობი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 xml:space="preserve">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w:t>
      </w:r>
      <w:r w:rsidRPr="00001A54">
        <w:rPr>
          <w:rFonts w:ascii="Sylfaen" w:hAnsi="Sylfaen"/>
          <w:i/>
          <w:u w:val="single"/>
          <w:lang w:val="ka-GE"/>
        </w:rPr>
        <w:lastRenderedPageBreak/>
        <w:t>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4C23F0">
        <w:rPr>
          <w:rFonts w:ascii="Sylfaen" w:hAnsi="Sylfaen"/>
          <w:b/>
          <w:i/>
          <w:u w:val="single"/>
          <w:lang w:val="ka-GE"/>
        </w:rPr>
        <w:t xml:space="preserve">7 ივნისის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lastRenderedPageBreak/>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7207963"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06B" w:rsidRDefault="007F206B" w:rsidP="007902EA">
      <w:pPr>
        <w:spacing w:after="0" w:line="240" w:lineRule="auto"/>
      </w:pPr>
      <w:r>
        <w:separator/>
      </w:r>
    </w:p>
  </w:endnote>
  <w:endnote w:type="continuationSeparator" w:id="0">
    <w:p w:rsidR="007F206B" w:rsidRDefault="007F206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302C40">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06B" w:rsidRDefault="007F206B" w:rsidP="007902EA">
      <w:pPr>
        <w:spacing w:after="0" w:line="240" w:lineRule="auto"/>
      </w:pPr>
      <w:r>
        <w:separator/>
      </w:r>
    </w:p>
  </w:footnote>
  <w:footnote w:type="continuationSeparator" w:id="0">
    <w:p w:rsidR="007F206B" w:rsidRDefault="007F206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D3A27-F6EE-4710-94F2-5E0A8DBFD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102</cp:revision>
  <cp:lastPrinted>2022-10-31T12:05:00Z</cp:lastPrinted>
  <dcterms:created xsi:type="dcterms:W3CDTF">2021-10-22T05:18:00Z</dcterms:created>
  <dcterms:modified xsi:type="dcterms:W3CDTF">2023-06-02T06:46:00Z</dcterms:modified>
</cp:coreProperties>
</file>