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0467D5" w:rsidRDefault="007D73CE" w:rsidP="00A74B75">
      <w:pPr>
        <w:spacing w:after="0" w:line="360" w:lineRule="auto"/>
        <w:jc w:val="center"/>
        <w:rPr>
          <w:rFonts w:ascii="Sylfaen" w:hAnsi="Sylfaen"/>
          <w:b/>
          <w:sz w:val="20"/>
          <w:szCs w:val="20"/>
        </w:rPr>
      </w:pPr>
    </w:p>
    <w:p w:rsidR="009815C7" w:rsidRPr="000467D5" w:rsidRDefault="009815C7" w:rsidP="00794191">
      <w:pPr>
        <w:spacing w:after="0" w:line="240" w:lineRule="auto"/>
        <w:jc w:val="center"/>
        <w:rPr>
          <w:rFonts w:ascii="Sylfaen" w:hAnsi="Sylfaen" w:cs="Sylfaen"/>
          <w:b/>
          <w:sz w:val="20"/>
          <w:szCs w:val="20"/>
        </w:rPr>
      </w:pPr>
    </w:p>
    <w:p w:rsidR="009815C7" w:rsidRPr="000467D5" w:rsidRDefault="005B5DE5" w:rsidP="003924CB">
      <w:pPr>
        <w:spacing w:after="0" w:line="240" w:lineRule="auto"/>
        <w:jc w:val="center"/>
        <w:rPr>
          <w:rFonts w:ascii="Sylfaen" w:hAnsi="Sylfaen" w:cs="Sylfaen"/>
          <w:b/>
          <w:sz w:val="20"/>
          <w:szCs w:val="20"/>
        </w:rPr>
      </w:pPr>
      <w:r w:rsidRPr="000467D5">
        <w:rPr>
          <w:rFonts w:ascii="Sylfaen" w:hAnsi="Sylfaen" w:cs="Sylfaen"/>
          <w:b/>
          <w:noProof/>
          <w:sz w:val="20"/>
          <w:szCs w:val="20"/>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0467D5" w:rsidRDefault="009815C7" w:rsidP="00794191">
      <w:pPr>
        <w:spacing w:after="0" w:line="240" w:lineRule="auto"/>
        <w:jc w:val="center"/>
        <w:rPr>
          <w:rFonts w:ascii="Sylfaen" w:hAnsi="Sylfaen" w:cs="Sylfaen"/>
          <w:b/>
          <w:sz w:val="20"/>
          <w:szCs w:val="20"/>
        </w:rPr>
      </w:pPr>
    </w:p>
    <w:p w:rsidR="009815C7" w:rsidRPr="000467D5" w:rsidRDefault="009815C7" w:rsidP="00EB505F">
      <w:pPr>
        <w:spacing w:after="0" w:line="240" w:lineRule="auto"/>
        <w:jc w:val="center"/>
        <w:rPr>
          <w:rFonts w:ascii="Sylfaen" w:hAnsi="Sylfaen" w:cs="Sylfaen"/>
          <w:b/>
          <w:sz w:val="20"/>
          <w:szCs w:val="20"/>
          <w:lang w:val="ka-GE"/>
        </w:rPr>
      </w:pPr>
    </w:p>
    <w:p w:rsidR="00D240DB" w:rsidRPr="000467D5" w:rsidRDefault="009815C7" w:rsidP="00D240DB">
      <w:pPr>
        <w:spacing w:after="0" w:line="240" w:lineRule="auto"/>
        <w:jc w:val="center"/>
        <w:rPr>
          <w:rFonts w:ascii="Sylfaen" w:hAnsi="Sylfaen" w:cs="Sylfaen"/>
          <w:b/>
          <w:sz w:val="20"/>
          <w:szCs w:val="20"/>
          <w:lang w:val="ka-GE"/>
        </w:rPr>
      </w:pPr>
      <w:r w:rsidRPr="000467D5">
        <w:rPr>
          <w:rFonts w:ascii="Sylfaen" w:hAnsi="Sylfaen" w:cs="Sylfaen"/>
          <w:b/>
          <w:sz w:val="20"/>
          <w:szCs w:val="20"/>
          <w:lang w:val="ka-GE"/>
        </w:rPr>
        <w:t>ელექტრონული ტენდერის დოკუმენტაცია</w:t>
      </w:r>
      <w:r w:rsidR="000C36B3" w:rsidRPr="000467D5">
        <w:rPr>
          <w:rFonts w:ascii="Sylfaen" w:hAnsi="Sylfaen" w:cs="Sylfaen"/>
          <w:b/>
          <w:sz w:val="20"/>
          <w:szCs w:val="20"/>
          <w:lang w:val="ka-GE"/>
        </w:rPr>
        <w:t xml:space="preserve"> </w:t>
      </w:r>
    </w:p>
    <w:p w:rsidR="00574D48" w:rsidRPr="000467D5" w:rsidRDefault="00574D48" w:rsidP="00574D48">
      <w:pPr>
        <w:spacing w:after="0" w:line="240" w:lineRule="auto"/>
        <w:jc w:val="center"/>
        <w:rPr>
          <w:rFonts w:ascii="Sylfaen" w:hAnsi="Sylfaen" w:cs="Sylfaen"/>
          <w:b/>
          <w:sz w:val="20"/>
          <w:szCs w:val="20"/>
          <w:lang w:val="ka-GE"/>
        </w:rPr>
      </w:pPr>
    </w:p>
    <w:p w:rsidR="00FD0DCD" w:rsidRPr="000467D5" w:rsidRDefault="002B22EB" w:rsidP="00665C42">
      <w:pPr>
        <w:spacing w:after="0" w:line="360" w:lineRule="auto"/>
        <w:jc w:val="center"/>
        <w:rPr>
          <w:rFonts w:ascii="Sylfaen" w:hAnsi="Sylfaen"/>
          <w:b/>
          <w:sz w:val="20"/>
          <w:szCs w:val="20"/>
        </w:rPr>
      </w:pPr>
      <w:bookmarkStart w:id="0" w:name="_GoBack"/>
      <w:r w:rsidRPr="002B22EB">
        <w:rPr>
          <w:rFonts w:ascii="Sylfaen" w:hAnsi="Sylfaen"/>
          <w:b/>
          <w:color w:val="202124"/>
          <w:sz w:val="20"/>
          <w:szCs w:val="20"/>
          <w:shd w:val="clear" w:color="auto" w:fill="FFFFFF"/>
          <w:lang w:val="ka-GE"/>
        </w:rPr>
        <w:t>„ სამგორის საფილ</w:t>
      </w:r>
      <w:r w:rsidRPr="002B22EB">
        <w:rPr>
          <w:rFonts w:ascii="Sylfaen" w:hAnsi="Sylfaen"/>
          <w:b/>
          <w:color w:val="202124"/>
          <w:sz w:val="20"/>
          <w:szCs w:val="20"/>
          <w:shd w:val="clear" w:color="auto" w:fill="FFFFFF"/>
          <w:lang w:val="ka-GE"/>
        </w:rPr>
        <w:t xml:space="preserve">ტრე სადგურის 6 კვ ცგპ  ა-45-ში“ </w:t>
      </w:r>
      <w:r w:rsidR="005E18C8" w:rsidRPr="002B22EB">
        <w:rPr>
          <w:rFonts w:ascii="Sylfaen" w:hAnsi="Sylfaen" w:cs="Sylfaen"/>
          <w:b/>
          <w:sz w:val="20"/>
          <w:szCs w:val="20"/>
          <w:lang w:val="ka-GE"/>
        </w:rPr>
        <w:t>სასექციო    უჯრედებისათვის ვაკუუმური</w:t>
      </w:r>
      <w:r w:rsidR="005E18C8" w:rsidRPr="005E18C8">
        <w:rPr>
          <w:rFonts w:ascii="Sylfaen" w:hAnsi="Sylfaen" w:cs="Sylfaen"/>
          <w:b/>
          <w:sz w:val="20"/>
          <w:szCs w:val="20"/>
          <w:lang w:val="ka-GE"/>
        </w:rPr>
        <w:t xml:space="preserve"> ამომრთველების შეძენა/მონტაჟზე</w:t>
      </w:r>
    </w:p>
    <w:p w:rsidR="00FD0DCD" w:rsidRPr="000467D5" w:rsidRDefault="00FD0DCD" w:rsidP="00665C42">
      <w:pPr>
        <w:spacing w:after="0" w:line="360" w:lineRule="auto"/>
        <w:jc w:val="center"/>
        <w:rPr>
          <w:rFonts w:ascii="Sylfaen" w:hAnsi="Sylfaen"/>
          <w:b/>
          <w:sz w:val="20"/>
          <w:szCs w:val="20"/>
        </w:rPr>
      </w:pPr>
    </w:p>
    <w:bookmarkEnd w:id="0"/>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D30223" w:rsidRPr="000467D5" w:rsidRDefault="00D30223" w:rsidP="00665C42">
      <w:pPr>
        <w:spacing w:after="0" w:line="360" w:lineRule="auto"/>
        <w:jc w:val="center"/>
        <w:rPr>
          <w:rFonts w:ascii="Sylfaen" w:hAnsi="Sylfaen"/>
          <w:b/>
          <w:sz w:val="20"/>
          <w:szCs w:val="20"/>
        </w:rPr>
      </w:pPr>
    </w:p>
    <w:p w:rsidR="00D30223" w:rsidRPr="000467D5" w:rsidRDefault="00D3022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277B37" w:rsidRPr="000467D5" w:rsidRDefault="00277B37"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9C7E4E" w:rsidRPr="000467D5" w:rsidRDefault="009C7E4E" w:rsidP="00C12ABD">
      <w:pPr>
        <w:spacing w:after="0" w:line="360" w:lineRule="auto"/>
        <w:rPr>
          <w:rFonts w:ascii="Sylfaen" w:hAnsi="Sylfaen"/>
          <w:b/>
          <w:sz w:val="20"/>
          <w:szCs w:val="20"/>
        </w:rPr>
      </w:pPr>
    </w:p>
    <w:p w:rsidR="009C7E4E" w:rsidRPr="000467D5" w:rsidRDefault="009C7E4E" w:rsidP="00C12ABD">
      <w:pPr>
        <w:spacing w:after="0" w:line="360" w:lineRule="auto"/>
        <w:rPr>
          <w:rFonts w:ascii="Sylfaen" w:hAnsi="Sylfaen"/>
          <w:b/>
          <w:sz w:val="20"/>
          <w:szCs w:val="20"/>
        </w:rPr>
      </w:pPr>
    </w:p>
    <w:p w:rsidR="009C7E4E" w:rsidRDefault="009C7E4E" w:rsidP="00C12ABD">
      <w:pPr>
        <w:spacing w:after="0" w:line="360" w:lineRule="auto"/>
        <w:rPr>
          <w:rFonts w:ascii="Sylfaen" w:hAnsi="Sylfaen"/>
          <w:b/>
          <w:sz w:val="20"/>
          <w:szCs w:val="20"/>
        </w:rPr>
      </w:pPr>
    </w:p>
    <w:p w:rsidR="000467D5" w:rsidRPr="000467D5" w:rsidRDefault="000467D5" w:rsidP="00C12ABD">
      <w:pPr>
        <w:spacing w:after="0" w:line="360" w:lineRule="auto"/>
        <w:rPr>
          <w:rFonts w:ascii="Sylfaen" w:hAnsi="Sylfaen"/>
          <w:b/>
          <w:sz w:val="20"/>
          <w:szCs w:val="20"/>
        </w:rPr>
      </w:pPr>
    </w:p>
    <w:p w:rsidR="00C12ABD" w:rsidRPr="000467D5" w:rsidRDefault="00C12ABD" w:rsidP="00C12ABD">
      <w:pPr>
        <w:spacing w:after="0" w:line="360" w:lineRule="auto"/>
        <w:rPr>
          <w:rFonts w:ascii="Sylfaen" w:hAnsi="Sylfaen"/>
          <w:b/>
          <w:sz w:val="20"/>
          <w:szCs w:val="20"/>
          <w:lang w:val="ka-GE"/>
        </w:rPr>
      </w:pPr>
    </w:p>
    <w:p w:rsidR="00665C42" w:rsidRPr="000467D5" w:rsidRDefault="00665C42" w:rsidP="009D07D1">
      <w:pPr>
        <w:spacing w:after="0" w:line="360" w:lineRule="auto"/>
        <w:jc w:val="center"/>
        <w:rPr>
          <w:rFonts w:ascii="Sylfaen" w:hAnsi="Sylfaen"/>
          <w:b/>
          <w:sz w:val="20"/>
          <w:szCs w:val="20"/>
        </w:rPr>
      </w:pPr>
    </w:p>
    <w:p w:rsidR="00C27890" w:rsidRPr="000467D5" w:rsidRDefault="001B055A" w:rsidP="000B5D07">
      <w:pPr>
        <w:pStyle w:val="ListParagraph"/>
        <w:numPr>
          <w:ilvl w:val="1"/>
          <w:numId w:val="2"/>
        </w:numPr>
        <w:spacing w:after="0" w:line="240" w:lineRule="auto"/>
        <w:rPr>
          <w:rFonts w:ascii="Sylfaen" w:hAnsi="Sylfaen"/>
          <w:b/>
          <w:sz w:val="20"/>
          <w:szCs w:val="20"/>
          <w:lang w:val="ka-GE"/>
        </w:rPr>
      </w:pPr>
      <w:r w:rsidRPr="000467D5">
        <w:rPr>
          <w:rFonts w:ascii="Sylfaen" w:hAnsi="Sylfaen"/>
          <w:b/>
          <w:sz w:val="20"/>
          <w:szCs w:val="20"/>
          <w:lang w:val="ka-GE"/>
        </w:rPr>
        <w:lastRenderedPageBreak/>
        <w:t>შესყიდვის ობიექტის დასახელება</w:t>
      </w:r>
    </w:p>
    <w:p w:rsidR="000C36B3" w:rsidRDefault="00D30223" w:rsidP="004B148B">
      <w:pPr>
        <w:spacing w:after="0" w:line="240" w:lineRule="auto"/>
        <w:rPr>
          <w:rFonts w:ascii="Sylfaen" w:hAnsi="Sylfaen" w:cs="Sylfaen"/>
          <w:sz w:val="20"/>
          <w:szCs w:val="20"/>
          <w:lang w:val="ka-GE"/>
        </w:rPr>
      </w:pPr>
      <w:r w:rsidRPr="000467D5">
        <w:rPr>
          <w:rFonts w:ascii="Sylfaen" w:hAnsi="Sylfaen" w:cs="Sylfaen"/>
          <w:sz w:val="20"/>
          <w:szCs w:val="20"/>
          <w:lang w:val="ka-GE"/>
        </w:rPr>
        <w:t>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00713EFC" w:rsidRPr="000467D5">
        <w:rPr>
          <w:rFonts w:ascii="Sylfaen" w:hAnsi="Sylfaen" w:cs="Arial"/>
          <w:sz w:val="20"/>
          <w:szCs w:val="20"/>
        </w:rPr>
        <w:t>(GWP</w:t>
      </w:r>
      <w:r w:rsidR="00D95150" w:rsidRPr="000467D5">
        <w:rPr>
          <w:rFonts w:ascii="Sylfaen" w:hAnsi="Sylfaen" w:cs="Arial"/>
          <w:sz w:val="20"/>
          <w:szCs w:val="20"/>
        </w:rPr>
        <w:t xml:space="preserve">, </w:t>
      </w:r>
      <w:r w:rsidR="00D95150" w:rsidRPr="000467D5">
        <w:rPr>
          <w:rFonts w:ascii="Sylfaen" w:hAnsi="Sylfaen" w:cs="Arial"/>
          <w:sz w:val="20"/>
          <w:szCs w:val="20"/>
          <w:lang w:val="ka-GE"/>
        </w:rPr>
        <w:t>ს/ნ</w:t>
      </w:r>
      <w:r w:rsidR="0040587B" w:rsidRPr="000467D5">
        <w:rPr>
          <w:rFonts w:ascii="Sylfaen" w:hAnsi="Sylfaen" w:cs="Arial"/>
          <w:sz w:val="20"/>
          <w:szCs w:val="20"/>
          <w:lang w:val="ka-GE"/>
        </w:rPr>
        <w:t xml:space="preserve"> </w:t>
      </w:r>
      <w:r w:rsidR="0040587B" w:rsidRPr="000467D5">
        <w:rPr>
          <w:rFonts w:ascii="Sylfaen" w:hAnsi="Sylfaen" w:cs="Arial"/>
          <w:sz w:val="20"/>
          <w:szCs w:val="20"/>
        </w:rPr>
        <w:t>203826002</w:t>
      </w:r>
      <w:r w:rsidR="00713EFC" w:rsidRPr="000467D5">
        <w:rPr>
          <w:rFonts w:ascii="Sylfaen" w:hAnsi="Sylfaen" w:cs="Arial"/>
          <w:sz w:val="20"/>
          <w:szCs w:val="20"/>
        </w:rPr>
        <w:t>)</w:t>
      </w:r>
      <w:r w:rsidR="004B0C7B" w:rsidRPr="000467D5">
        <w:rPr>
          <w:rFonts w:ascii="Sylfaen" w:hAnsi="Sylfaen" w:cs="Arial"/>
          <w:sz w:val="20"/>
          <w:szCs w:val="20"/>
          <w:lang w:val="ka-GE"/>
        </w:rPr>
        <w:t xml:space="preserve"> </w:t>
      </w:r>
      <w:r w:rsidR="00496E14" w:rsidRPr="000467D5">
        <w:rPr>
          <w:rFonts w:ascii="Sylfaen" w:hAnsi="Sylfaen" w:cs="Arial"/>
          <w:sz w:val="20"/>
          <w:szCs w:val="20"/>
          <w:lang w:val="ka-GE"/>
        </w:rPr>
        <w:t xml:space="preserve">აცხადებს </w:t>
      </w:r>
      <w:r w:rsidR="00457067" w:rsidRPr="000467D5">
        <w:rPr>
          <w:rFonts w:ascii="Sylfaen" w:hAnsi="Sylfaen" w:cs="Sylfaen"/>
          <w:sz w:val="20"/>
          <w:szCs w:val="20"/>
          <w:lang w:val="ka-GE"/>
        </w:rPr>
        <w:t xml:space="preserve">ელექტრონულ </w:t>
      </w:r>
      <w:r w:rsidR="008647CD" w:rsidRPr="000467D5">
        <w:rPr>
          <w:rFonts w:ascii="Sylfaen" w:hAnsi="Sylfaen" w:cs="Sylfaen"/>
          <w:sz w:val="20"/>
          <w:szCs w:val="20"/>
          <w:lang w:val="ka-GE"/>
        </w:rPr>
        <w:t>ტენდერს</w:t>
      </w:r>
      <w:r w:rsidR="00055E1E" w:rsidRPr="000467D5">
        <w:rPr>
          <w:rFonts w:ascii="Sylfaen" w:hAnsi="Sylfaen" w:cs="Sylfaen"/>
          <w:sz w:val="20"/>
          <w:szCs w:val="20"/>
          <w:lang w:val="ka-GE"/>
        </w:rPr>
        <w:t xml:space="preserve"> </w:t>
      </w:r>
      <w:r w:rsidR="00487174" w:rsidRPr="000467D5">
        <w:rPr>
          <w:rFonts w:ascii="Sylfaen" w:hAnsi="Sylfaen" w:cs="Sylfaen"/>
          <w:sz w:val="20"/>
          <w:szCs w:val="20"/>
          <w:lang w:val="ka-GE"/>
        </w:rPr>
        <w:t>1</w:t>
      </w:r>
      <w:r w:rsidR="000C36B3" w:rsidRPr="000467D5">
        <w:rPr>
          <w:rFonts w:ascii="Sylfaen" w:hAnsi="Sylfaen" w:cs="Sylfaen"/>
          <w:sz w:val="20"/>
          <w:szCs w:val="20"/>
          <w:lang w:val="ka-GE"/>
        </w:rPr>
        <w:t xml:space="preserve"> ლოტად შემდეგი </w:t>
      </w:r>
      <w:r w:rsidR="00487174" w:rsidRPr="000467D5">
        <w:rPr>
          <w:rFonts w:ascii="Sylfaen" w:hAnsi="Sylfaen" w:cs="Sylfaen"/>
          <w:sz w:val="20"/>
          <w:szCs w:val="20"/>
          <w:lang w:val="ka-GE"/>
        </w:rPr>
        <w:t>მომსახურების</w:t>
      </w:r>
      <w:r w:rsidR="000C36B3" w:rsidRPr="000467D5">
        <w:rPr>
          <w:rFonts w:ascii="Sylfaen" w:hAnsi="Sylfaen" w:cs="Sylfaen"/>
          <w:sz w:val="20"/>
          <w:szCs w:val="20"/>
          <w:lang w:val="ka-GE"/>
        </w:rPr>
        <w:t xml:space="preserve"> შესყიდვაზე: </w:t>
      </w:r>
    </w:p>
    <w:p w:rsidR="005E18C8" w:rsidRPr="000467D5" w:rsidRDefault="005E18C8" w:rsidP="004B148B">
      <w:pPr>
        <w:spacing w:after="0" w:line="240" w:lineRule="auto"/>
        <w:rPr>
          <w:rFonts w:ascii="Sylfaen" w:hAnsi="Sylfaen" w:cs="Sylfaen"/>
          <w:sz w:val="20"/>
          <w:szCs w:val="20"/>
          <w:lang w:val="ka-GE"/>
        </w:rPr>
      </w:pPr>
    </w:p>
    <w:p w:rsidR="005E18C8" w:rsidRDefault="002B22EB" w:rsidP="004B148B">
      <w:pPr>
        <w:spacing w:after="0" w:line="240" w:lineRule="auto"/>
        <w:jc w:val="both"/>
        <w:rPr>
          <w:rFonts w:ascii="Sylfaen" w:hAnsi="Sylfaen" w:cs="Sylfaen"/>
          <w:b/>
          <w:sz w:val="20"/>
          <w:szCs w:val="20"/>
          <w:lang w:val="ka-GE"/>
        </w:rPr>
      </w:pPr>
      <w:r w:rsidRPr="002B22EB">
        <w:rPr>
          <w:rFonts w:ascii="Sylfaen" w:hAnsi="Sylfaen" w:cs="Sylfaen"/>
          <w:b/>
          <w:sz w:val="20"/>
          <w:szCs w:val="20"/>
          <w:lang w:val="ka-GE"/>
        </w:rPr>
        <w:t>„ სამგორის საფილტრე სადგურის 6 კვ ცგპ  ა-45-ში“ სასექციო    უჯრედებისათვის ვაკუუმური ამომრთველების შეძენა/მონტაჟზე</w:t>
      </w:r>
    </w:p>
    <w:p w:rsidR="002B22EB" w:rsidRDefault="002B22EB" w:rsidP="004B148B">
      <w:pPr>
        <w:spacing w:after="0" w:line="240" w:lineRule="auto"/>
        <w:jc w:val="both"/>
        <w:rPr>
          <w:rFonts w:ascii="Sylfaen" w:hAnsi="Sylfaen" w:cs="Sylfaen"/>
          <w:b/>
          <w:sz w:val="20"/>
          <w:szCs w:val="20"/>
          <w:lang w:val="ka-GE"/>
        </w:rPr>
      </w:pPr>
    </w:p>
    <w:p w:rsidR="001B055A" w:rsidRPr="005B10A3" w:rsidRDefault="005E18C8" w:rsidP="004B148B">
      <w:pPr>
        <w:spacing w:after="0" w:line="240" w:lineRule="auto"/>
        <w:jc w:val="both"/>
        <w:rPr>
          <w:rFonts w:ascii="Sylfaen" w:hAnsi="Sylfaen"/>
          <w:b/>
          <w:sz w:val="20"/>
          <w:szCs w:val="20"/>
          <w:lang w:val="ka-GE"/>
        </w:rPr>
      </w:pPr>
      <w:r>
        <w:rPr>
          <w:rFonts w:ascii="Sylfaen" w:hAnsi="Sylfaen" w:cs="Sylfaen"/>
          <w:b/>
          <w:sz w:val="20"/>
          <w:szCs w:val="20"/>
        </w:rPr>
        <w:t xml:space="preserve"> </w:t>
      </w:r>
      <w:r w:rsidR="000353F8" w:rsidRPr="005B10A3">
        <w:rPr>
          <w:rFonts w:ascii="Sylfaen" w:hAnsi="Sylfaen"/>
          <w:b/>
          <w:sz w:val="20"/>
          <w:szCs w:val="20"/>
          <w:lang w:val="ka-GE"/>
        </w:rPr>
        <w:t xml:space="preserve">1.2 </w:t>
      </w:r>
      <w:r w:rsidR="001B055A" w:rsidRPr="005B10A3">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0B1F3B" w:rsidRPr="005E18C8" w:rsidRDefault="005F2A51" w:rsidP="000353F8">
      <w:pPr>
        <w:spacing w:after="0" w:line="240" w:lineRule="auto"/>
        <w:jc w:val="both"/>
        <w:rPr>
          <w:rFonts w:ascii="Sylfaen" w:hAnsi="Sylfaen" w:cs="Sylfaen"/>
          <w:sz w:val="20"/>
          <w:szCs w:val="20"/>
          <w:lang w:val="ka-GE"/>
        </w:rPr>
      </w:pPr>
      <w:r w:rsidRPr="005B10A3">
        <w:rPr>
          <w:rFonts w:ascii="Sylfaen" w:hAnsi="Sylfaen" w:cs="Sylfaen"/>
          <w:sz w:val="20"/>
          <w:szCs w:val="20"/>
          <w:lang w:val="ka-GE"/>
        </w:rPr>
        <w:t>რაოდენობა და სპეციფიკაცია მითითებულია</w:t>
      </w:r>
      <w:r w:rsidR="00682F84" w:rsidRPr="005B10A3">
        <w:rPr>
          <w:rFonts w:ascii="Sylfaen" w:hAnsi="Sylfaen" w:cs="Sylfaen"/>
          <w:sz w:val="20"/>
          <w:szCs w:val="20"/>
        </w:rPr>
        <w:t xml:space="preserve"> </w:t>
      </w:r>
      <w:r w:rsidR="00A26E6C" w:rsidRPr="005B10A3">
        <w:rPr>
          <w:rFonts w:ascii="Sylfaen" w:hAnsi="Sylfaen" w:cs="Sylfaen"/>
          <w:sz w:val="20"/>
          <w:szCs w:val="20"/>
          <w:lang w:val="ka-GE"/>
        </w:rPr>
        <w:t xml:space="preserve">ტექნიკურ დავალებაში, რომლის მიხედვითაც უნდა შეავსოთ </w:t>
      </w:r>
      <w:proofErr w:type="spellStart"/>
      <w:r w:rsidR="00682F84" w:rsidRPr="005B10A3">
        <w:rPr>
          <w:rFonts w:ascii="Sylfaen" w:hAnsi="Sylfaen" w:cs="Sylfaen"/>
          <w:sz w:val="20"/>
          <w:szCs w:val="20"/>
        </w:rPr>
        <w:t>დანართი</w:t>
      </w:r>
      <w:proofErr w:type="spellEnd"/>
      <w:r w:rsidR="00682F84" w:rsidRPr="005B10A3">
        <w:rPr>
          <w:rFonts w:ascii="Sylfaen" w:hAnsi="Sylfaen" w:cs="Sylfaen"/>
          <w:sz w:val="20"/>
          <w:szCs w:val="20"/>
        </w:rPr>
        <w:t xml:space="preserve"> N1-</w:t>
      </w:r>
      <w:r w:rsidR="00A26E6C" w:rsidRPr="005B10A3">
        <w:rPr>
          <w:rFonts w:ascii="Sylfaen" w:hAnsi="Sylfaen" w:cs="Sylfaen"/>
          <w:sz w:val="20"/>
          <w:szCs w:val="20"/>
          <w:lang w:val="ka-GE"/>
        </w:rPr>
        <w:t>ხარჯთაღრიცხვა</w:t>
      </w:r>
    </w:p>
    <w:p w:rsidR="00082B03" w:rsidRPr="000467D5" w:rsidRDefault="00082B03" w:rsidP="000353F8">
      <w:pPr>
        <w:spacing w:after="0" w:line="240" w:lineRule="auto"/>
        <w:jc w:val="both"/>
        <w:rPr>
          <w:rFonts w:ascii="Sylfaen" w:hAnsi="Sylfaen" w:cs="Sylfaen"/>
          <w:b/>
          <w:bCs/>
          <w:sz w:val="20"/>
          <w:szCs w:val="20"/>
          <w:lang w:val="ka-GE"/>
        </w:rPr>
      </w:pPr>
    </w:p>
    <w:p w:rsidR="00487174" w:rsidRPr="002B22EB" w:rsidRDefault="00487174" w:rsidP="000467D5">
      <w:pPr>
        <w:spacing w:after="160" w:line="240" w:lineRule="auto"/>
        <w:rPr>
          <w:rFonts w:ascii="Sylfaen" w:hAnsi="Sylfaen"/>
          <w:b/>
          <w:sz w:val="20"/>
          <w:szCs w:val="20"/>
          <w:u w:val="single"/>
          <w:lang w:val="ka-GE"/>
        </w:rPr>
      </w:pPr>
      <w:r w:rsidRPr="002B22EB">
        <w:rPr>
          <w:rFonts w:ascii="Sylfaen" w:hAnsi="Sylfaen"/>
          <w:b/>
          <w:sz w:val="20"/>
          <w:szCs w:val="20"/>
          <w:u w:val="single"/>
          <w:lang w:val="ka-GE"/>
        </w:rPr>
        <w:t>ტექნიკური დავალება</w:t>
      </w:r>
    </w:p>
    <w:p w:rsidR="005E18C8" w:rsidRPr="002B22EB" w:rsidRDefault="005E18C8" w:rsidP="005E18C8">
      <w:pPr>
        <w:pStyle w:val="ListParagraph"/>
        <w:numPr>
          <w:ilvl w:val="0"/>
          <w:numId w:val="18"/>
        </w:numPr>
        <w:spacing w:after="0"/>
        <w:jc w:val="both"/>
        <w:rPr>
          <w:rFonts w:ascii="Sylfaen" w:hAnsi="Sylfaen"/>
          <w:lang w:val="ka-GE"/>
        </w:rPr>
      </w:pPr>
      <w:r w:rsidRPr="002B22EB">
        <w:rPr>
          <w:rFonts w:ascii="Sylfaen" w:hAnsi="Sylfaen"/>
          <w:lang w:val="ka-GE"/>
        </w:rPr>
        <w:t xml:space="preserve">შეძენილ იქნას   ოთხი ერთეული </w:t>
      </w:r>
      <w:r w:rsidRPr="002B22EB">
        <w:rPr>
          <w:rFonts w:ascii="Sylfaen" w:hAnsi="Sylfaen"/>
        </w:rPr>
        <w:t>SCHNEIDER</w:t>
      </w:r>
      <w:r w:rsidRPr="002B22EB">
        <w:rPr>
          <w:rFonts w:ascii="Sylfaen" w:hAnsi="Sylfaen"/>
          <w:lang w:val="ka-GE"/>
        </w:rPr>
        <w:t>-ის ფირმის ვაკუუმური ამომრთველი (ევროპული წარმოების), ნომინალებით:</w:t>
      </w:r>
    </w:p>
    <w:p w:rsidR="005E18C8" w:rsidRPr="002B22EB" w:rsidRDefault="005E18C8" w:rsidP="005E18C8">
      <w:pPr>
        <w:pStyle w:val="ListParagraph"/>
        <w:numPr>
          <w:ilvl w:val="0"/>
          <w:numId w:val="19"/>
        </w:numPr>
        <w:spacing w:after="0"/>
        <w:jc w:val="both"/>
        <w:rPr>
          <w:rFonts w:ascii="Sylfaen" w:hAnsi="Sylfaen"/>
          <w:lang w:val="ka-GE"/>
        </w:rPr>
      </w:pPr>
      <w:r w:rsidRPr="002B22EB">
        <w:rPr>
          <w:rFonts w:ascii="Sylfaen" w:hAnsi="Sylfaen"/>
          <w:lang w:val="ka-GE"/>
        </w:rPr>
        <w:t>ძაბვა-6-10 კვ</w:t>
      </w:r>
    </w:p>
    <w:p w:rsidR="005E18C8" w:rsidRPr="002B22EB" w:rsidRDefault="005E18C8" w:rsidP="005E18C8">
      <w:pPr>
        <w:pStyle w:val="ListParagraph"/>
        <w:numPr>
          <w:ilvl w:val="0"/>
          <w:numId w:val="19"/>
        </w:numPr>
        <w:spacing w:after="0"/>
        <w:jc w:val="both"/>
        <w:rPr>
          <w:rFonts w:ascii="Sylfaen" w:hAnsi="Sylfaen"/>
          <w:lang w:val="ka-GE"/>
        </w:rPr>
      </w:pPr>
      <w:r w:rsidRPr="002B22EB">
        <w:rPr>
          <w:rFonts w:ascii="Sylfaen" w:hAnsi="Sylfaen"/>
          <w:lang w:val="ka-GE"/>
        </w:rPr>
        <w:t>ნომინალური დენი-1250 ამპ.</w:t>
      </w:r>
    </w:p>
    <w:p w:rsidR="005E18C8" w:rsidRPr="002B22EB" w:rsidRDefault="005E18C8" w:rsidP="005E18C8">
      <w:pPr>
        <w:pStyle w:val="ListParagraph"/>
        <w:numPr>
          <w:ilvl w:val="0"/>
          <w:numId w:val="19"/>
        </w:numPr>
        <w:spacing w:after="0"/>
        <w:jc w:val="both"/>
        <w:rPr>
          <w:rFonts w:ascii="Sylfaen" w:hAnsi="Sylfaen"/>
          <w:lang w:val="ka-GE"/>
        </w:rPr>
      </w:pPr>
      <w:r w:rsidRPr="002B22EB">
        <w:rPr>
          <w:rFonts w:ascii="Sylfaen" w:hAnsi="Sylfaen"/>
          <w:lang w:val="ka-GE"/>
        </w:rPr>
        <w:t>ოპერატიული ძაბვა 220 ვ.</w:t>
      </w:r>
    </w:p>
    <w:p w:rsidR="005E18C8" w:rsidRPr="002B22EB" w:rsidRDefault="005E18C8" w:rsidP="005E18C8">
      <w:pPr>
        <w:pStyle w:val="ListParagraph"/>
        <w:numPr>
          <w:ilvl w:val="0"/>
          <w:numId w:val="19"/>
        </w:numPr>
        <w:spacing w:after="0"/>
        <w:jc w:val="both"/>
        <w:rPr>
          <w:rFonts w:ascii="Sylfaen" w:hAnsi="Sylfaen"/>
          <w:lang w:val="ka-GE"/>
        </w:rPr>
      </w:pPr>
      <w:r w:rsidRPr="002B22EB">
        <w:rPr>
          <w:rFonts w:ascii="Sylfaen" w:hAnsi="Sylfaen"/>
          <w:lang w:val="ka-GE"/>
        </w:rPr>
        <w:t xml:space="preserve">კომპლექტაციაში რელეური დაცვის და მართვის აპარატურასთან ერთად. დაცვისათვის გამოყენებულ იქნას </w:t>
      </w:r>
      <w:r w:rsidRPr="002B22EB">
        <w:rPr>
          <w:rFonts w:ascii="Sylfaen" w:hAnsi="Sylfaen"/>
        </w:rPr>
        <w:t xml:space="preserve">REST-02 </w:t>
      </w:r>
      <w:r w:rsidRPr="002B22EB">
        <w:rPr>
          <w:rFonts w:ascii="Sylfaen" w:hAnsi="Sylfaen"/>
          <w:lang w:val="ka-GE"/>
        </w:rPr>
        <w:t>ტიპის ციფრული რელე.</w:t>
      </w:r>
    </w:p>
    <w:p w:rsidR="005E18C8" w:rsidRPr="002B22EB" w:rsidRDefault="005E18C8" w:rsidP="005E18C8">
      <w:pPr>
        <w:pStyle w:val="ListParagraph"/>
        <w:numPr>
          <w:ilvl w:val="0"/>
          <w:numId w:val="18"/>
        </w:numPr>
        <w:spacing w:after="0"/>
        <w:jc w:val="both"/>
        <w:rPr>
          <w:rFonts w:ascii="Sylfaen" w:hAnsi="Sylfaen"/>
          <w:lang w:val="ka-GE"/>
        </w:rPr>
      </w:pPr>
      <w:r w:rsidRPr="002B22EB">
        <w:rPr>
          <w:rFonts w:ascii="Sylfaen" w:hAnsi="Sylfaen"/>
          <w:lang w:val="ka-GE"/>
        </w:rPr>
        <w:t xml:space="preserve">სასექციო უჯრედების არსებულ </w:t>
      </w:r>
      <w:r w:rsidRPr="002B22EB">
        <w:rPr>
          <w:rFonts w:ascii="Sylfaen" w:hAnsi="Sylfaen"/>
          <w:lang w:val="ru-RU"/>
        </w:rPr>
        <w:t>КСО-272</w:t>
      </w:r>
      <w:r w:rsidRPr="002B22EB">
        <w:rPr>
          <w:rFonts w:ascii="Sylfaen" w:hAnsi="Sylfaen"/>
          <w:lang w:val="ka-GE"/>
        </w:rPr>
        <w:t xml:space="preserve"> ტიპის უჯრედებში დემონტაჟი გაუკეთდეს ზეთიან ამომრთველებს და მათ ამძრავებს, მათ ნაცვლად დამონტაჟდეს შეძენილი  ამომრთველები თავისი მართვის და დაცვის აპარატურით. უჯრედებზე ყველა საჭირო ბლოკირებით. </w:t>
      </w:r>
    </w:p>
    <w:p w:rsidR="005E18C8" w:rsidRPr="002B22EB" w:rsidRDefault="005E18C8" w:rsidP="005E18C8">
      <w:pPr>
        <w:pStyle w:val="ListParagraph"/>
        <w:numPr>
          <w:ilvl w:val="0"/>
          <w:numId w:val="18"/>
        </w:numPr>
        <w:spacing w:after="0"/>
        <w:jc w:val="both"/>
        <w:rPr>
          <w:rFonts w:ascii="Sylfaen" w:hAnsi="Sylfaen"/>
          <w:lang w:val="ka-GE"/>
        </w:rPr>
      </w:pPr>
      <w:r w:rsidRPr="002B22EB">
        <w:rPr>
          <w:rFonts w:ascii="Sylfaen" w:hAnsi="Sylfaen"/>
          <w:lang w:val="ka-GE"/>
        </w:rPr>
        <w:t xml:space="preserve">გაწყობილ იქნას უჯრედების როგორც ძალოვანი, ასევე მეორადი წრედები. </w:t>
      </w:r>
    </w:p>
    <w:p w:rsidR="005E18C8" w:rsidRPr="002B22EB" w:rsidRDefault="005E18C8" w:rsidP="005E18C8">
      <w:pPr>
        <w:pStyle w:val="ListParagraph"/>
        <w:numPr>
          <w:ilvl w:val="0"/>
          <w:numId w:val="18"/>
        </w:numPr>
        <w:spacing w:after="0"/>
        <w:jc w:val="both"/>
        <w:rPr>
          <w:rFonts w:ascii="Sylfaen" w:hAnsi="Sylfaen"/>
          <w:lang w:val="ka-GE"/>
        </w:rPr>
      </w:pPr>
      <w:r w:rsidRPr="002B22EB">
        <w:rPr>
          <w:rFonts w:ascii="Sylfaen" w:hAnsi="Sylfaen"/>
          <w:lang w:val="ka-GE"/>
        </w:rPr>
        <w:t>კონტრაქტორმა უნდა წარმოადგინოს ამომრთველის საქარხნო გაზომვის ოქმები და საგარანტიო ვადა, მინიმუმ ხუთი წელი.</w:t>
      </w:r>
    </w:p>
    <w:p w:rsidR="005E18C8" w:rsidRPr="002B22EB" w:rsidRDefault="005E18C8" w:rsidP="005E18C8">
      <w:pPr>
        <w:pStyle w:val="ListParagraph"/>
        <w:numPr>
          <w:ilvl w:val="0"/>
          <w:numId w:val="18"/>
        </w:numPr>
        <w:spacing w:after="0"/>
        <w:jc w:val="both"/>
        <w:rPr>
          <w:rFonts w:ascii="Sylfaen" w:hAnsi="Sylfaen"/>
          <w:lang w:val="ka-GE"/>
        </w:rPr>
      </w:pPr>
      <w:r w:rsidRPr="002B22EB">
        <w:rPr>
          <w:rFonts w:ascii="Sylfaen" w:hAnsi="Sylfaen"/>
          <w:lang w:val="ka-GE"/>
        </w:rPr>
        <w:t xml:space="preserve"> სამუშაოები უნდა შეასრულოს კონტრაქტორმა ორგანიზაციამ, ჩვენი ზედამხედველობით.</w:t>
      </w:r>
    </w:p>
    <w:p w:rsidR="005E18C8" w:rsidRPr="002B22EB" w:rsidRDefault="005E18C8" w:rsidP="000467D5">
      <w:pPr>
        <w:spacing w:after="160" w:line="240" w:lineRule="auto"/>
        <w:rPr>
          <w:rFonts w:ascii="Sylfaen" w:hAnsi="Sylfaen"/>
          <w:b/>
          <w:sz w:val="20"/>
          <w:szCs w:val="20"/>
          <w:u w:val="single"/>
          <w:lang w:val="ka-GE"/>
        </w:rPr>
      </w:pPr>
    </w:p>
    <w:p w:rsidR="000467D5" w:rsidRPr="002B22EB" w:rsidRDefault="000467D5" w:rsidP="000467D5">
      <w:pPr>
        <w:spacing w:after="0" w:line="240" w:lineRule="auto"/>
        <w:rPr>
          <w:rFonts w:ascii="Sylfaen" w:hAnsi="Sylfaen" w:cstheme="minorHAnsi"/>
          <w:sz w:val="20"/>
          <w:szCs w:val="20"/>
          <w:lang w:val="ka-GE"/>
        </w:rPr>
      </w:pPr>
      <w:r w:rsidRPr="002B22EB">
        <w:rPr>
          <w:rFonts w:ascii="Sylfaen" w:hAnsi="Sylfaen" w:cstheme="minorHAnsi"/>
          <w:sz w:val="20"/>
          <w:szCs w:val="20"/>
          <w:lang w:val="ka-GE"/>
        </w:rPr>
        <w:t xml:space="preserve">        </w:t>
      </w:r>
    </w:p>
    <w:p w:rsidR="000467D5" w:rsidRPr="002B22EB" w:rsidRDefault="000467D5" w:rsidP="000467D5">
      <w:pPr>
        <w:spacing w:after="0" w:line="240" w:lineRule="auto"/>
        <w:rPr>
          <w:rFonts w:ascii="Sylfaen" w:hAnsi="Sylfaen" w:cstheme="minorHAnsi"/>
          <w:b/>
          <w:bCs/>
          <w:color w:val="202124"/>
          <w:sz w:val="20"/>
          <w:szCs w:val="20"/>
          <w:shd w:val="clear" w:color="auto" w:fill="FFFFFF"/>
          <w:lang w:val="ka-GE"/>
        </w:rPr>
      </w:pPr>
      <w:r w:rsidRPr="002B22EB">
        <w:rPr>
          <w:rFonts w:ascii="Sylfaen" w:hAnsi="Sylfaen" w:cstheme="minorHAnsi"/>
          <w:b/>
          <w:bCs/>
          <w:color w:val="202124"/>
          <w:sz w:val="20"/>
          <w:szCs w:val="20"/>
          <w:shd w:val="clear" w:color="auto" w:fill="FFFFFF"/>
          <w:lang w:val="ka-GE"/>
        </w:rPr>
        <w:t>დამატებითი მოთხოვნები:</w:t>
      </w:r>
    </w:p>
    <w:p w:rsidR="000467D5" w:rsidRPr="002B22EB"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2B22EB">
        <w:rPr>
          <w:rFonts w:ascii="Sylfaen" w:hAnsi="Sylfaen" w:cstheme="minorHAnsi"/>
          <w:bCs/>
          <w:color w:val="202124"/>
          <w:sz w:val="20"/>
          <w:szCs w:val="20"/>
          <w:shd w:val="clear" w:color="auto" w:fill="FFFFFF"/>
          <w:lang w:val="ka-GE"/>
        </w:rPr>
        <w:t>მომწოდებელმა უნდა წარმოადგინოს პროდუქციის ხარისხის სტადარტთან შესაბამისობის სერთიფიკატი</w:t>
      </w:r>
    </w:p>
    <w:p w:rsidR="000467D5" w:rsidRPr="002B22EB"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2B22EB">
        <w:rPr>
          <w:rFonts w:ascii="Sylfaen" w:hAnsi="Sylfaen" w:cstheme="minorHAnsi"/>
          <w:bCs/>
          <w:color w:val="202124"/>
          <w:sz w:val="20"/>
          <w:szCs w:val="20"/>
          <w:shd w:val="clear" w:color="auto" w:fill="FFFFFF"/>
          <w:lang w:val="ka-GE"/>
        </w:rPr>
        <w:t>მოწოდებულ პროდუქციას უნდა მოყვებოდეს საექსპლუატაციო სახელმძღვანელო</w:t>
      </w:r>
    </w:p>
    <w:p w:rsidR="000467D5" w:rsidRPr="002B22EB"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2B22EB">
        <w:rPr>
          <w:rFonts w:ascii="Sylfaen" w:hAnsi="Sylfaen" w:cstheme="minorHAnsi"/>
          <w:bCs/>
          <w:color w:val="202124"/>
          <w:sz w:val="20"/>
          <w:szCs w:val="20"/>
          <w:shd w:val="clear" w:color="auto" w:fill="FFFFFF"/>
          <w:lang w:val="ka-GE"/>
        </w:rPr>
        <w:t>მოწოდებულ პროდუქციას უნდა მოყვებოდეს ამომრთველების, დენის და ძაბვის ტრანსფორმატორების საქარხნო გაზომვის ოქმები</w:t>
      </w:r>
    </w:p>
    <w:p w:rsidR="000467D5" w:rsidRPr="002B22EB"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2B22EB">
        <w:rPr>
          <w:rFonts w:ascii="Sylfaen" w:hAnsi="Sylfaen" w:cstheme="minorHAnsi"/>
          <w:bCs/>
          <w:color w:val="202124"/>
          <w:sz w:val="20"/>
          <w:szCs w:val="20"/>
          <w:shd w:val="clear" w:color="auto" w:fill="FFFFFF"/>
          <w:lang w:val="ka-GE"/>
        </w:rPr>
        <w:t>მოწოდებული პროდუქცია უნდა იყოს ახალი, ექსპლუატაციაში არ მყოფი</w:t>
      </w:r>
    </w:p>
    <w:p w:rsidR="000467D5" w:rsidRPr="002B22EB"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2B22EB">
        <w:rPr>
          <w:rFonts w:ascii="Sylfaen" w:hAnsi="Sylfaen" w:cstheme="minorHAnsi"/>
          <w:bCs/>
          <w:color w:val="202124"/>
          <w:sz w:val="20"/>
          <w:szCs w:val="20"/>
          <w:shd w:val="clear" w:color="auto" w:fill="FFFFFF"/>
          <w:lang w:val="ka-GE"/>
        </w:rPr>
        <w:t>მოწოდებული პროდუქციის საგარ</w:t>
      </w:r>
      <w:r w:rsidR="005E18C8" w:rsidRPr="002B22EB">
        <w:rPr>
          <w:rFonts w:ascii="Sylfaen" w:hAnsi="Sylfaen" w:cstheme="minorHAnsi"/>
          <w:bCs/>
          <w:color w:val="202124"/>
          <w:sz w:val="20"/>
          <w:szCs w:val="20"/>
          <w:shd w:val="clear" w:color="auto" w:fill="FFFFFF"/>
          <w:lang w:val="ka-GE"/>
        </w:rPr>
        <w:t>ნტიო ვადა უნდა იყოს არანაკლებ 60</w:t>
      </w:r>
      <w:r w:rsidRPr="002B22EB">
        <w:rPr>
          <w:rFonts w:ascii="Sylfaen" w:hAnsi="Sylfaen" w:cstheme="minorHAnsi"/>
          <w:bCs/>
          <w:color w:val="202124"/>
          <w:sz w:val="20"/>
          <w:szCs w:val="20"/>
          <w:shd w:val="clear" w:color="auto" w:fill="FFFFFF"/>
          <w:lang w:val="ka-GE"/>
        </w:rPr>
        <w:t xml:space="preserve"> თვე</w:t>
      </w:r>
    </w:p>
    <w:p w:rsidR="000467D5" w:rsidRPr="002B22EB"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2B22EB">
        <w:rPr>
          <w:rFonts w:ascii="Sylfaen" w:hAnsi="Sylfaen" w:cstheme="minorHAnsi"/>
          <w:bCs/>
          <w:color w:val="202124"/>
          <w:sz w:val="20"/>
          <w:szCs w:val="20"/>
          <w:shd w:val="clear" w:color="auto" w:fill="FFFFFF"/>
          <w:lang w:val="ka-GE"/>
        </w:rPr>
        <w:t>მომწოდებელმა უნდა განახორციელოს მოწოდებული პროდუქციის მონტაჟი სამგორის პირველი აწევის სატუმბო სადგურის ელექტრო გამანაწილებელ მოწყობილობაში</w:t>
      </w:r>
    </w:p>
    <w:p w:rsidR="00BF695D" w:rsidRPr="002B22EB" w:rsidRDefault="00BF695D" w:rsidP="00574D48">
      <w:pPr>
        <w:spacing w:after="0" w:line="259" w:lineRule="auto"/>
        <w:jc w:val="both"/>
        <w:rPr>
          <w:rFonts w:ascii="Sylfaen" w:eastAsia="Calibri" w:hAnsi="Sylfaen"/>
          <w:sz w:val="20"/>
          <w:szCs w:val="20"/>
          <w:lang w:val="ka-GE"/>
        </w:rPr>
      </w:pPr>
    </w:p>
    <w:p w:rsidR="000C14D3" w:rsidRPr="002B22EB" w:rsidRDefault="000C14D3" w:rsidP="004B148B">
      <w:pPr>
        <w:spacing w:after="0"/>
        <w:rPr>
          <w:rFonts w:ascii="Sylfaen" w:hAnsi="Sylfaen" w:cs="Sylfaen"/>
          <w:b/>
          <w:sz w:val="20"/>
          <w:szCs w:val="20"/>
          <w:lang w:val="ka-GE"/>
        </w:rPr>
      </w:pPr>
    </w:p>
    <w:p w:rsidR="00387591" w:rsidRPr="002B22EB" w:rsidRDefault="00950D10" w:rsidP="004B148B">
      <w:pPr>
        <w:spacing w:after="0"/>
        <w:rPr>
          <w:rFonts w:ascii="Sylfaen" w:hAnsi="Sylfaen" w:cs="Sylfaen"/>
          <w:b/>
          <w:sz w:val="20"/>
          <w:szCs w:val="20"/>
          <w:lang w:val="ka-GE"/>
        </w:rPr>
      </w:pPr>
      <w:r w:rsidRPr="002B22EB">
        <w:rPr>
          <w:rFonts w:ascii="Sylfaen" w:hAnsi="Sylfaen" w:cs="Sylfaen"/>
          <w:b/>
          <w:sz w:val="20"/>
          <w:szCs w:val="20"/>
          <w:lang w:val="ka-GE"/>
        </w:rPr>
        <w:t>1.3</w:t>
      </w:r>
      <w:r w:rsidR="002E0E5E" w:rsidRPr="002B22EB">
        <w:rPr>
          <w:rFonts w:ascii="Sylfaen" w:hAnsi="Sylfaen" w:cs="Sylfaen"/>
          <w:b/>
          <w:sz w:val="20"/>
          <w:szCs w:val="20"/>
          <w:lang w:val="ka-GE"/>
        </w:rPr>
        <w:t xml:space="preserve"> </w:t>
      </w:r>
      <w:r w:rsidR="00D527CB" w:rsidRPr="002B22EB">
        <w:rPr>
          <w:rFonts w:ascii="Sylfaen" w:hAnsi="Sylfaen" w:cs="Sylfaen"/>
          <w:b/>
          <w:sz w:val="20"/>
          <w:szCs w:val="20"/>
          <w:lang w:val="ka-GE"/>
        </w:rPr>
        <w:t>განფასება</w:t>
      </w:r>
      <w:r w:rsidRPr="002B22EB">
        <w:rPr>
          <w:rFonts w:ascii="Sylfaen" w:hAnsi="Sylfaen" w:cs="Sylfaen"/>
          <w:b/>
          <w:sz w:val="20"/>
          <w:szCs w:val="20"/>
          <w:lang w:val="ka-GE"/>
        </w:rPr>
        <w:t xml:space="preserve"> </w:t>
      </w:r>
    </w:p>
    <w:p w:rsidR="00820874" w:rsidRPr="002B22EB" w:rsidRDefault="00D527CB" w:rsidP="0094732A">
      <w:pPr>
        <w:spacing w:after="0"/>
        <w:rPr>
          <w:rFonts w:ascii="Sylfaen" w:hAnsi="Sylfaen" w:cs="Sylfaen"/>
          <w:b/>
          <w:color w:val="222222"/>
          <w:sz w:val="20"/>
          <w:szCs w:val="20"/>
          <w:u w:val="single"/>
          <w:shd w:val="clear" w:color="auto" w:fill="FFFFFF"/>
          <w:lang w:val="ka-GE"/>
        </w:rPr>
      </w:pPr>
      <w:proofErr w:type="spellStart"/>
      <w:proofErr w:type="gramStart"/>
      <w:r w:rsidRPr="002B22EB">
        <w:rPr>
          <w:rFonts w:ascii="Sylfaen" w:hAnsi="Sylfaen" w:cs="Sylfaen"/>
          <w:color w:val="222222"/>
          <w:sz w:val="20"/>
          <w:szCs w:val="20"/>
          <w:shd w:val="clear" w:color="auto" w:fill="FFFFFF"/>
        </w:rPr>
        <w:t>პრეტენდენტმა</w:t>
      </w:r>
      <w:proofErr w:type="spellEnd"/>
      <w:proofErr w:type="gram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უნდა</w:t>
      </w:r>
      <w:proofErr w:type="spell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წარმოადგინოს</w:t>
      </w:r>
      <w:proofErr w:type="spell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განფასება</w:t>
      </w:r>
      <w:proofErr w:type="spellEnd"/>
      <w:r w:rsidR="00CD295B" w:rsidRPr="002B22EB">
        <w:rPr>
          <w:rFonts w:ascii="Sylfaen" w:hAnsi="Sylfaen" w:cs="Sylfaen"/>
          <w:color w:val="222222"/>
          <w:sz w:val="20"/>
          <w:szCs w:val="20"/>
          <w:shd w:val="clear" w:color="auto" w:fill="FFFFFF"/>
          <w:lang w:val="ka-GE"/>
        </w:rPr>
        <w:t xml:space="preserve"> </w:t>
      </w:r>
      <w:r w:rsidR="00D5623D" w:rsidRPr="002B22EB">
        <w:rPr>
          <w:rFonts w:ascii="Sylfaen" w:hAnsi="Sylfaen" w:cs="Sylfaen"/>
          <w:color w:val="222222"/>
          <w:sz w:val="20"/>
          <w:szCs w:val="20"/>
          <w:shd w:val="clear" w:color="auto" w:fill="FFFFFF"/>
          <w:lang w:val="ka-GE"/>
        </w:rPr>
        <w:t>დანართი N1-ის მიხედვით</w:t>
      </w:r>
      <w:r w:rsidR="004A4BC7" w:rsidRPr="002B22EB">
        <w:rPr>
          <w:rFonts w:ascii="Sylfaen" w:hAnsi="Sylfaen" w:cs="Sylfaen"/>
          <w:color w:val="222222"/>
          <w:sz w:val="20"/>
          <w:szCs w:val="20"/>
          <w:shd w:val="clear" w:color="auto" w:fill="FFFFFF"/>
          <w:lang w:val="ka-GE"/>
        </w:rPr>
        <w:t xml:space="preserve"> </w:t>
      </w:r>
      <w:r w:rsidR="004A4BC7" w:rsidRPr="002B22EB">
        <w:rPr>
          <w:rFonts w:ascii="Sylfaen" w:hAnsi="Sylfaen" w:cs="Sylfaen"/>
          <w:b/>
          <w:color w:val="222222"/>
          <w:sz w:val="20"/>
          <w:szCs w:val="20"/>
          <w:u w:val="single"/>
          <w:shd w:val="clear" w:color="auto" w:fill="FFFFFF"/>
          <w:lang w:val="ka-GE"/>
        </w:rPr>
        <w:t>ექსელის ფორმატში.</w:t>
      </w:r>
    </w:p>
    <w:p w:rsidR="0094732A" w:rsidRPr="002B22EB" w:rsidRDefault="0094732A" w:rsidP="0094732A">
      <w:pPr>
        <w:spacing w:after="0"/>
        <w:rPr>
          <w:rFonts w:ascii="Sylfaen" w:hAnsi="Sylfaen" w:cs="Sylfaen"/>
          <w:b/>
          <w:color w:val="222222"/>
          <w:sz w:val="20"/>
          <w:szCs w:val="20"/>
          <w:u w:val="single"/>
          <w:shd w:val="clear" w:color="auto" w:fill="FFFFFF"/>
          <w:lang w:val="ka-GE"/>
        </w:rPr>
      </w:pPr>
    </w:p>
    <w:p w:rsidR="00FD0815" w:rsidRPr="002B22EB" w:rsidRDefault="00056A31" w:rsidP="000C3556">
      <w:pPr>
        <w:spacing w:after="0" w:line="240" w:lineRule="auto"/>
        <w:rPr>
          <w:rFonts w:ascii="Sylfaen" w:hAnsi="Sylfaen"/>
          <w:b/>
          <w:sz w:val="20"/>
          <w:szCs w:val="20"/>
          <w:lang w:val="ka-GE"/>
        </w:rPr>
      </w:pPr>
      <w:proofErr w:type="gramStart"/>
      <w:r w:rsidRPr="002B22EB">
        <w:rPr>
          <w:rFonts w:ascii="Sylfaen" w:hAnsi="Sylfaen" w:cs="Sylfaen"/>
          <w:b/>
          <w:sz w:val="20"/>
          <w:szCs w:val="20"/>
        </w:rPr>
        <w:t>1</w:t>
      </w:r>
      <w:r w:rsidR="0094732A" w:rsidRPr="002B22EB">
        <w:rPr>
          <w:rFonts w:ascii="Sylfaen" w:hAnsi="Sylfaen" w:cs="Sylfaen"/>
          <w:b/>
          <w:sz w:val="20"/>
          <w:szCs w:val="20"/>
        </w:rPr>
        <w:t>.4</w:t>
      </w:r>
      <w:proofErr w:type="gramEnd"/>
      <w:r w:rsidR="00931A9A" w:rsidRPr="002B22EB">
        <w:rPr>
          <w:rFonts w:ascii="Sylfaen" w:hAnsi="Sylfaen" w:cs="Sylfaen"/>
          <w:b/>
          <w:sz w:val="20"/>
          <w:szCs w:val="20"/>
          <w:lang w:val="ka-GE"/>
        </w:rPr>
        <w:t xml:space="preserve"> </w:t>
      </w:r>
      <w:r w:rsidR="00485700" w:rsidRPr="002B22EB">
        <w:rPr>
          <w:rFonts w:ascii="Sylfaen" w:hAnsi="Sylfaen"/>
          <w:b/>
          <w:sz w:val="20"/>
          <w:szCs w:val="20"/>
          <w:lang w:val="ka-GE"/>
        </w:rPr>
        <w:t>საქონლის მიწოდების</w:t>
      </w:r>
      <w:r w:rsidRPr="002B22EB">
        <w:rPr>
          <w:rFonts w:ascii="Sylfaen" w:hAnsi="Sylfaen"/>
          <w:b/>
          <w:sz w:val="20"/>
          <w:szCs w:val="20"/>
          <w:lang w:val="ka-GE"/>
        </w:rPr>
        <w:t xml:space="preserve"> ფორმა და ადგილი</w:t>
      </w:r>
    </w:p>
    <w:p w:rsidR="003924CB" w:rsidRPr="002B22EB" w:rsidRDefault="001760C2" w:rsidP="000C3556">
      <w:pPr>
        <w:spacing w:after="0" w:line="240" w:lineRule="auto"/>
        <w:rPr>
          <w:rFonts w:ascii="Sylfaen" w:hAnsi="Sylfaen" w:cs="Arial"/>
          <w:sz w:val="20"/>
          <w:szCs w:val="20"/>
          <w:lang w:val="ka-GE"/>
        </w:rPr>
      </w:pPr>
      <w:r w:rsidRPr="002B22EB">
        <w:rPr>
          <w:rFonts w:ascii="Sylfaen" w:hAnsi="Sylfaen" w:cs="Sylfaen"/>
          <w:sz w:val="20"/>
          <w:szCs w:val="20"/>
          <w:lang w:val="ka-GE"/>
        </w:rPr>
        <w:lastRenderedPageBreak/>
        <w:t>შპს</w:t>
      </w:r>
      <w:r w:rsidRPr="002B22EB">
        <w:rPr>
          <w:rFonts w:ascii="Sylfaen" w:hAnsi="Sylfaen"/>
          <w:sz w:val="20"/>
          <w:szCs w:val="20"/>
          <w:lang w:val="ka-GE"/>
        </w:rPr>
        <w:t xml:space="preserve"> </w:t>
      </w:r>
      <w:r w:rsidRPr="002B22EB">
        <w:rPr>
          <w:rFonts w:ascii="Sylfaen" w:hAnsi="Sylfaen" w:cs="Calibri"/>
          <w:sz w:val="20"/>
          <w:szCs w:val="20"/>
          <w:lang w:val="ka-GE"/>
        </w:rPr>
        <w:t>„</w:t>
      </w:r>
      <w:r w:rsidRPr="002B22EB">
        <w:rPr>
          <w:rFonts w:ascii="Sylfaen" w:hAnsi="Sylfaen" w:cs="Sylfaen"/>
          <w:sz w:val="20"/>
          <w:szCs w:val="20"/>
          <w:lang w:val="ka-GE"/>
        </w:rPr>
        <w:t>ჯორჯიან</w:t>
      </w:r>
      <w:r w:rsidRPr="002B22EB">
        <w:rPr>
          <w:rFonts w:ascii="Sylfaen" w:hAnsi="Sylfaen"/>
          <w:sz w:val="20"/>
          <w:szCs w:val="20"/>
          <w:lang w:val="ka-GE"/>
        </w:rPr>
        <w:t xml:space="preserve"> </w:t>
      </w:r>
      <w:r w:rsidRPr="002B22EB">
        <w:rPr>
          <w:rFonts w:ascii="Sylfaen" w:hAnsi="Sylfaen" w:cs="Sylfaen"/>
          <w:sz w:val="20"/>
          <w:szCs w:val="20"/>
          <w:lang w:val="ka-GE"/>
        </w:rPr>
        <w:t>უოთერ</w:t>
      </w:r>
      <w:r w:rsidRPr="002B22EB">
        <w:rPr>
          <w:rFonts w:ascii="Sylfaen" w:hAnsi="Sylfaen"/>
          <w:sz w:val="20"/>
          <w:szCs w:val="20"/>
          <w:lang w:val="ka-GE"/>
        </w:rPr>
        <w:t xml:space="preserve"> </w:t>
      </w:r>
      <w:r w:rsidRPr="002B22EB">
        <w:rPr>
          <w:rFonts w:ascii="Sylfaen" w:hAnsi="Sylfaen" w:cs="Sylfaen"/>
          <w:sz w:val="20"/>
          <w:szCs w:val="20"/>
          <w:lang w:val="ka-GE"/>
        </w:rPr>
        <w:t>ენდ</w:t>
      </w:r>
      <w:r w:rsidRPr="002B22EB">
        <w:rPr>
          <w:rFonts w:ascii="Sylfaen" w:hAnsi="Sylfaen"/>
          <w:sz w:val="20"/>
          <w:szCs w:val="20"/>
          <w:lang w:val="ka-GE"/>
        </w:rPr>
        <w:t xml:space="preserve"> </w:t>
      </w:r>
      <w:r w:rsidRPr="002B22EB">
        <w:rPr>
          <w:rFonts w:ascii="Sylfaen" w:hAnsi="Sylfaen" w:cs="Sylfaen"/>
          <w:sz w:val="20"/>
          <w:szCs w:val="20"/>
          <w:lang w:val="ka-GE"/>
        </w:rPr>
        <w:t>ფაუერი</w:t>
      </w:r>
      <w:r w:rsidRPr="002B22EB">
        <w:rPr>
          <w:rFonts w:ascii="Sylfaen" w:hAnsi="Sylfaen" w:cs="Calibri"/>
          <w:sz w:val="20"/>
          <w:szCs w:val="20"/>
          <w:lang w:val="ka-GE"/>
        </w:rPr>
        <w:t xml:space="preserve">“ </w:t>
      </w:r>
      <w:r w:rsidRPr="002B22EB">
        <w:rPr>
          <w:rFonts w:ascii="Sylfaen" w:hAnsi="Sylfaen" w:cs="Calibri"/>
          <w:sz w:val="20"/>
          <w:szCs w:val="20"/>
        </w:rPr>
        <w:t>(GWP)</w:t>
      </w:r>
      <w:r w:rsidRPr="002B22EB">
        <w:rPr>
          <w:rFonts w:ascii="Sylfaen" w:hAnsi="Sylfaen"/>
          <w:sz w:val="20"/>
          <w:szCs w:val="20"/>
          <w:lang w:val="ka-GE"/>
        </w:rPr>
        <w:t xml:space="preserve"> </w:t>
      </w:r>
      <w:r w:rsidRPr="002B22EB">
        <w:rPr>
          <w:rFonts w:ascii="Sylfaen" w:hAnsi="Sylfaen" w:cs="Arial"/>
          <w:sz w:val="20"/>
          <w:szCs w:val="20"/>
          <w:lang w:val="ka-GE"/>
        </w:rPr>
        <w:t>მიწოდების ადგილი:</w:t>
      </w:r>
      <w:r w:rsidR="003924CB" w:rsidRPr="002B22EB">
        <w:rPr>
          <w:rFonts w:ascii="Sylfaen" w:hAnsi="Sylfaen" w:cs="Arial"/>
          <w:sz w:val="20"/>
          <w:szCs w:val="20"/>
          <w:lang w:val="ka-GE"/>
        </w:rPr>
        <w:t xml:space="preserve"> </w:t>
      </w:r>
    </w:p>
    <w:p w:rsidR="00E711C6" w:rsidRPr="002B22EB" w:rsidRDefault="005E448B" w:rsidP="00E711C6">
      <w:pPr>
        <w:spacing w:after="0" w:line="240" w:lineRule="auto"/>
        <w:rPr>
          <w:rFonts w:ascii="Sylfaen" w:hAnsi="Sylfaen" w:cs="Arial"/>
          <w:sz w:val="20"/>
          <w:szCs w:val="20"/>
          <w:lang w:val="ka-GE"/>
        </w:rPr>
      </w:pPr>
      <w:r w:rsidRPr="002B22EB">
        <w:rPr>
          <w:rFonts w:ascii="Sylfaen" w:hAnsi="Sylfaen" w:cs="Arial"/>
          <w:sz w:val="20"/>
          <w:szCs w:val="20"/>
          <w:lang w:val="ka-GE"/>
        </w:rPr>
        <w:t>წყალსადენის N7</w:t>
      </w:r>
    </w:p>
    <w:p w:rsidR="005E448B" w:rsidRPr="002B22EB" w:rsidRDefault="005E448B" w:rsidP="00E711C6">
      <w:pPr>
        <w:spacing w:after="0" w:line="240" w:lineRule="auto"/>
        <w:rPr>
          <w:rFonts w:ascii="Sylfaen" w:hAnsi="Sylfaen" w:cs="Sylfaen"/>
          <w:sz w:val="20"/>
          <w:szCs w:val="20"/>
          <w:lang w:val="ka-GE"/>
        </w:rPr>
      </w:pPr>
    </w:p>
    <w:p w:rsidR="00C86727" w:rsidRPr="002B22EB" w:rsidRDefault="007A6F6E" w:rsidP="00E711C6">
      <w:pPr>
        <w:spacing w:after="0" w:line="240" w:lineRule="auto"/>
        <w:rPr>
          <w:rFonts w:ascii="Sylfaen" w:hAnsi="Sylfaen"/>
          <w:sz w:val="20"/>
          <w:szCs w:val="20"/>
          <w:lang w:val="ka-GE"/>
        </w:rPr>
      </w:pPr>
      <w:r w:rsidRPr="002B22EB">
        <w:rPr>
          <w:rFonts w:ascii="Sylfaen" w:hAnsi="Sylfaen" w:cs="Sylfaen"/>
          <w:sz w:val="20"/>
          <w:szCs w:val="20"/>
          <w:lang w:val="ka-GE"/>
        </w:rPr>
        <w:t>1.5</w:t>
      </w:r>
      <w:r w:rsidR="00E711C6" w:rsidRPr="002B22EB">
        <w:rPr>
          <w:rFonts w:ascii="Sylfaen" w:hAnsi="Sylfaen" w:cs="Sylfaen"/>
          <w:sz w:val="20"/>
          <w:szCs w:val="20"/>
          <w:lang w:val="ka-GE"/>
        </w:rPr>
        <w:t xml:space="preserve"> </w:t>
      </w:r>
      <w:r w:rsidR="00000015" w:rsidRPr="002B22EB">
        <w:rPr>
          <w:rFonts w:ascii="Sylfaen" w:hAnsi="Sylfaen" w:cs="Sylfaen"/>
          <w:b/>
          <w:sz w:val="20"/>
          <w:szCs w:val="20"/>
          <w:lang w:val="ka-GE"/>
        </w:rPr>
        <w:t>ანგარიშსწორების</w:t>
      </w:r>
      <w:r w:rsidR="00000015" w:rsidRPr="002B22EB">
        <w:rPr>
          <w:rFonts w:ascii="Sylfaen" w:hAnsi="Sylfaen"/>
          <w:b/>
          <w:sz w:val="20"/>
          <w:szCs w:val="20"/>
          <w:lang w:val="ka-GE"/>
        </w:rPr>
        <w:t xml:space="preserve"> </w:t>
      </w:r>
      <w:r w:rsidR="00000015" w:rsidRPr="002B22EB">
        <w:rPr>
          <w:rFonts w:ascii="Sylfaen" w:hAnsi="Sylfaen" w:cs="Sylfaen"/>
          <w:b/>
          <w:sz w:val="20"/>
          <w:szCs w:val="20"/>
          <w:lang w:val="ka-GE"/>
        </w:rPr>
        <w:t>პირობები</w:t>
      </w:r>
    </w:p>
    <w:p w:rsidR="004B148B" w:rsidRPr="002B22EB" w:rsidRDefault="00820874" w:rsidP="005E448B">
      <w:pPr>
        <w:spacing w:after="0" w:line="240" w:lineRule="auto"/>
        <w:jc w:val="both"/>
        <w:rPr>
          <w:rFonts w:ascii="Sylfaen" w:hAnsi="Sylfaen"/>
          <w:b/>
          <w:sz w:val="20"/>
          <w:szCs w:val="20"/>
          <w:lang w:val="ka-GE"/>
        </w:rPr>
      </w:pPr>
      <w:r w:rsidRPr="002B22EB">
        <w:rPr>
          <w:rFonts w:ascii="Sylfaen" w:hAnsi="Sylfaen" w:cs="Sylfaen"/>
          <w:sz w:val="20"/>
          <w:szCs w:val="20"/>
          <w:lang w:val="ka-GE"/>
        </w:rPr>
        <w:t>ა</w:t>
      </w:r>
      <w:r w:rsidR="00000015" w:rsidRPr="002B22EB">
        <w:rPr>
          <w:rFonts w:ascii="Sylfaen" w:hAnsi="Sylfaen" w:cs="Sylfaen"/>
          <w:sz w:val="20"/>
          <w:szCs w:val="20"/>
          <w:lang w:val="ka-GE"/>
        </w:rPr>
        <w:t>ნგარიშსწორება</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მოხდება</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კონსიგნაციის</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წესით</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უნაღდო</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ანგარიშსწორებით</w:t>
      </w:r>
      <w:r w:rsidR="00000015" w:rsidRPr="002B22EB">
        <w:rPr>
          <w:rFonts w:ascii="Sylfaen" w:hAnsi="Sylfaen"/>
          <w:sz w:val="20"/>
          <w:szCs w:val="20"/>
          <w:lang w:val="ka-GE"/>
        </w:rPr>
        <w:t xml:space="preserve"> </w:t>
      </w:r>
      <w:r w:rsidR="009C1453" w:rsidRPr="002B22EB">
        <w:rPr>
          <w:rFonts w:ascii="Sylfaen" w:hAnsi="Sylfaen"/>
          <w:sz w:val="20"/>
          <w:szCs w:val="20"/>
          <w:lang w:val="ka-GE"/>
        </w:rPr>
        <w:t>მომსახურების გაწევიდან</w:t>
      </w:r>
      <w:r w:rsidR="00C86727" w:rsidRPr="002B22EB">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5E448B" w:rsidRPr="002B22EB" w:rsidRDefault="005E448B" w:rsidP="005E448B">
      <w:pPr>
        <w:spacing w:after="0" w:line="240" w:lineRule="auto"/>
        <w:jc w:val="both"/>
        <w:rPr>
          <w:rFonts w:ascii="Sylfaen" w:hAnsi="Sylfaen"/>
          <w:b/>
          <w:sz w:val="20"/>
          <w:szCs w:val="20"/>
          <w:lang w:val="ka-GE"/>
        </w:rPr>
      </w:pPr>
    </w:p>
    <w:p w:rsidR="008D04C5" w:rsidRPr="000467D5" w:rsidRDefault="007A6F6E" w:rsidP="004B148B">
      <w:pPr>
        <w:spacing w:after="0"/>
        <w:jc w:val="both"/>
        <w:rPr>
          <w:rFonts w:ascii="Sylfaen" w:hAnsi="Sylfaen"/>
          <w:b/>
          <w:sz w:val="20"/>
          <w:szCs w:val="20"/>
          <w:lang w:val="ka-GE"/>
        </w:rPr>
      </w:pPr>
      <w:r w:rsidRPr="002B22EB">
        <w:rPr>
          <w:rFonts w:ascii="Sylfaen" w:hAnsi="Sylfaen"/>
          <w:b/>
          <w:sz w:val="20"/>
          <w:szCs w:val="20"/>
          <w:lang w:val="ka-GE"/>
        </w:rPr>
        <w:t>1.6</w:t>
      </w:r>
      <w:r w:rsidR="008D04C5" w:rsidRPr="002B22EB">
        <w:rPr>
          <w:rFonts w:ascii="Sylfaen" w:hAnsi="Sylfaen"/>
          <w:b/>
          <w:sz w:val="20"/>
          <w:szCs w:val="20"/>
          <w:lang w:val="ka-GE"/>
        </w:rPr>
        <w:t xml:space="preserve"> პრეტენდენტის მიერ ელექტრონულ ტენდერში ასატვირთი/წარმოსადგენი</w:t>
      </w:r>
      <w:r w:rsidR="008D04C5" w:rsidRPr="000467D5">
        <w:rPr>
          <w:rFonts w:ascii="Sylfaen" w:hAnsi="Sylfaen"/>
          <w:b/>
          <w:sz w:val="20"/>
          <w:szCs w:val="20"/>
          <w:lang w:val="ka-GE"/>
        </w:rPr>
        <w:t xml:space="preserve"> მონაცემები:</w:t>
      </w:r>
    </w:p>
    <w:p w:rsidR="002C3F1E" w:rsidRPr="000467D5" w:rsidRDefault="00013DED" w:rsidP="0021377E">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ფასების ცხრილი</w:t>
      </w:r>
      <w:r w:rsidR="00BD74F8" w:rsidRPr="000467D5">
        <w:rPr>
          <w:rFonts w:ascii="Sylfaen" w:hAnsi="Sylfaen"/>
          <w:sz w:val="20"/>
          <w:szCs w:val="20"/>
          <w:lang w:val="ka-GE"/>
        </w:rPr>
        <w:t xml:space="preserve"> (დანართი N1</w:t>
      </w:r>
      <w:r w:rsidR="00A4512B" w:rsidRPr="000467D5">
        <w:rPr>
          <w:rFonts w:ascii="Sylfaen" w:hAnsi="Sylfaen"/>
          <w:sz w:val="20"/>
          <w:szCs w:val="20"/>
        </w:rPr>
        <w:t>-</w:t>
      </w:r>
      <w:r w:rsidR="00A4512B" w:rsidRPr="000467D5">
        <w:rPr>
          <w:rFonts w:ascii="Sylfaen" w:hAnsi="Sylfaen"/>
          <w:sz w:val="20"/>
          <w:szCs w:val="20"/>
          <w:lang w:val="ka-GE"/>
        </w:rPr>
        <w:t>ის შესაბამისად</w:t>
      </w:r>
      <w:r w:rsidR="00BD74F8" w:rsidRPr="000467D5">
        <w:rPr>
          <w:rFonts w:ascii="Sylfaen" w:hAnsi="Sylfaen"/>
          <w:sz w:val="20"/>
          <w:szCs w:val="20"/>
          <w:lang w:val="ka-GE"/>
        </w:rPr>
        <w:t>)</w:t>
      </w:r>
      <w:r w:rsidR="009C56CF" w:rsidRPr="000467D5">
        <w:rPr>
          <w:rFonts w:ascii="Sylfaen" w:hAnsi="Sylfaen"/>
          <w:sz w:val="20"/>
          <w:szCs w:val="20"/>
          <w:lang w:val="ka-GE"/>
        </w:rPr>
        <w:t>;</w:t>
      </w:r>
    </w:p>
    <w:p w:rsidR="002C3F1E" w:rsidRPr="000467D5" w:rsidRDefault="004717AB" w:rsidP="00654CF1">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0467D5">
        <w:rPr>
          <w:rFonts w:ascii="Sylfaen" w:hAnsi="Sylfaen"/>
          <w:sz w:val="20"/>
          <w:szCs w:val="20"/>
          <w:lang w:val="ka-GE"/>
        </w:rPr>
        <w:t>ლი ტენდერის გამოცხადების შემდეგ;</w:t>
      </w:r>
    </w:p>
    <w:p w:rsidR="002C3F1E" w:rsidRPr="000467D5" w:rsidRDefault="002C3F1E" w:rsidP="00170C6C">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თ</w:t>
      </w:r>
      <w:r w:rsidR="000710CD" w:rsidRPr="000467D5">
        <w:rPr>
          <w:rFonts w:ascii="Sylfaen" w:hAnsi="Sylfaen"/>
          <w:sz w:val="20"/>
          <w:szCs w:val="20"/>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467D5">
        <w:rPr>
          <w:rFonts w:ascii="Sylfaen" w:hAnsi="Sylfaen"/>
          <w:sz w:val="20"/>
          <w:szCs w:val="20"/>
          <w:lang w:val="ka-GE"/>
        </w:rPr>
        <w:t>ხელმოწერილი სატენდერო განაცხადი;</w:t>
      </w:r>
    </w:p>
    <w:p w:rsidR="00726D91" w:rsidRPr="000467D5" w:rsidRDefault="00902BD0" w:rsidP="00170C6C">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ბოლო 5 წელიწადში მსაგვსი სამუშაოები</w:t>
      </w:r>
      <w:r w:rsidR="002C3F1E" w:rsidRPr="000467D5">
        <w:rPr>
          <w:rFonts w:ascii="Sylfaen" w:hAnsi="Sylfaen"/>
          <w:sz w:val="20"/>
          <w:szCs w:val="20"/>
          <w:lang w:val="ka-GE"/>
        </w:rPr>
        <w:t>ს შესრულების დამადასტურებელი დოკუმენტაცია (შესრულებები, სარეკომენდაციო წერილები).</w:t>
      </w:r>
    </w:p>
    <w:p w:rsidR="00BD74F8" w:rsidRPr="000467D5" w:rsidRDefault="00BD74F8" w:rsidP="00CF7A57">
      <w:pPr>
        <w:rPr>
          <w:rFonts w:ascii="Sylfaen" w:hAnsi="Sylfaen"/>
          <w:b/>
          <w:sz w:val="20"/>
          <w:szCs w:val="20"/>
          <w:lang w:val="ka-GE"/>
        </w:rPr>
      </w:pPr>
    </w:p>
    <w:p w:rsidR="000C3556" w:rsidRPr="000467D5" w:rsidRDefault="001B7903" w:rsidP="000C3556">
      <w:pPr>
        <w:spacing w:after="0" w:line="240" w:lineRule="auto"/>
        <w:jc w:val="both"/>
        <w:rPr>
          <w:rFonts w:ascii="Sylfaen" w:hAnsi="Sylfaen"/>
          <w:sz w:val="20"/>
          <w:szCs w:val="20"/>
          <w:lang w:val="ka-GE"/>
        </w:rPr>
      </w:pPr>
      <w:r w:rsidRPr="000467D5">
        <w:rPr>
          <w:rFonts w:ascii="Sylfaen" w:hAnsi="Sylfaen"/>
          <w:b/>
          <w:sz w:val="20"/>
          <w:szCs w:val="20"/>
          <w:lang w:val="ka-GE"/>
        </w:rPr>
        <w:t>შენიშვნა:</w:t>
      </w:r>
      <w:r w:rsidRPr="000467D5">
        <w:rPr>
          <w:rFonts w:ascii="Sylfaen" w:hAnsi="Sylfaen"/>
          <w:b/>
          <w:sz w:val="20"/>
          <w:szCs w:val="20"/>
          <w:lang w:val="ka-GE"/>
        </w:rPr>
        <w:br/>
      </w:r>
      <w:r w:rsidRPr="000467D5">
        <w:rPr>
          <w:rFonts w:ascii="Sylfaen" w:hAnsi="Sylfaen"/>
          <w:color w:val="222222"/>
          <w:sz w:val="20"/>
          <w:szCs w:val="20"/>
          <w:shd w:val="clear" w:color="auto" w:fill="FFFFFF"/>
        </w:rPr>
        <w:t>1</w:t>
      </w:r>
      <w:r w:rsidRPr="000467D5">
        <w:rPr>
          <w:rFonts w:ascii="Sylfaen" w:hAnsi="Sylfaen"/>
          <w:sz w:val="20"/>
          <w:szCs w:val="20"/>
          <w:lang w:val="ka-GE"/>
        </w:rPr>
        <w:t xml:space="preserve">) </w:t>
      </w:r>
      <w:r w:rsidR="00993D47" w:rsidRPr="000467D5">
        <w:rPr>
          <w:rFonts w:ascii="Sylfaen" w:hAnsi="Sylfaen"/>
          <w:sz w:val="20"/>
          <w:szCs w:val="20"/>
          <w:lang w:val="ka-GE"/>
        </w:rPr>
        <w:t>ელექტრონულ ტენდერში</w:t>
      </w:r>
      <w:r w:rsidRPr="000467D5">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467D5" w:rsidRDefault="001B7903" w:rsidP="000C3556">
      <w:pPr>
        <w:spacing w:after="0" w:line="240" w:lineRule="auto"/>
        <w:jc w:val="both"/>
        <w:rPr>
          <w:rFonts w:ascii="Sylfaen" w:hAnsi="Sylfaen"/>
          <w:sz w:val="20"/>
          <w:szCs w:val="20"/>
          <w:lang w:val="ka-GE"/>
        </w:rPr>
      </w:pPr>
      <w:r w:rsidRPr="000467D5">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0467D5">
        <w:rPr>
          <w:rFonts w:ascii="Sylfaen" w:hAnsi="Sylfaen"/>
          <w:sz w:val="20"/>
          <w:szCs w:val="20"/>
          <w:lang w:val="ka-GE"/>
        </w:rPr>
        <w:t xml:space="preserve"> დადასტურებულ</w:t>
      </w:r>
      <w:r w:rsidR="002C3F1E" w:rsidRPr="000467D5">
        <w:rPr>
          <w:rFonts w:ascii="Sylfaen" w:hAnsi="Sylfaen"/>
          <w:sz w:val="20"/>
          <w:szCs w:val="20"/>
          <w:lang w:val="ka-GE"/>
        </w:rPr>
        <w:t>ი უნდა</w:t>
      </w:r>
      <w:r w:rsidR="00CA1443" w:rsidRPr="000467D5">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0467D5" w:rsidRDefault="00431B3C" w:rsidP="00A74B75">
      <w:pPr>
        <w:spacing w:after="0" w:line="240" w:lineRule="auto"/>
        <w:rPr>
          <w:rFonts w:ascii="Sylfaen" w:hAnsi="Sylfaen"/>
          <w:sz w:val="20"/>
          <w:szCs w:val="20"/>
          <w:lang w:val="ka-GE"/>
        </w:rPr>
      </w:pPr>
    </w:p>
    <w:p w:rsidR="00E45EB8" w:rsidRPr="000467D5" w:rsidRDefault="002D23F8" w:rsidP="000C3556">
      <w:pPr>
        <w:spacing w:after="0" w:line="240" w:lineRule="auto"/>
        <w:jc w:val="both"/>
        <w:rPr>
          <w:rFonts w:ascii="Sylfaen" w:hAnsi="Sylfaen"/>
          <w:b/>
          <w:sz w:val="20"/>
          <w:szCs w:val="20"/>
          <w:lang w:val="ka-GE"/>
        </w:rPr>
      </w:pPr>
      <w:r w:rsidRPr="000467D5">
        <w:rPr>
          <w:rFonts w:ascii="Sylfaen" w:hAnsi="Sylfaen" w:cs="Sylfaen"/>
          <w:b/>
          <w:sz w:val="20"/>
          <w:szCs w:val="20"/>
          <w:lang w:val="ka-GE"/>
        </w:rPr>
        <w:t>1</w:t>
      </w:r>
      <w:r w:rsidR="007A6F6E" w:rsidRPr="000467D5">
        <w:rPr>
          <w:rFonts w:ascii="Sylfaen" w:hAnsi="Sylfaen" w:cs="Sylfaen"/>
          <w:b/>
          <w:sz w:val="20"/>
          <w:szCs w:val="20"/>
          <w:lang w:val="ka-GE"/>
        </w:rPr>
        <w:t>.7</w:t>
      </w:r>
      <w:r w:rsidR="00993D47" w:rsidRPr="000467D5">
        <w:rPr>
          <w:rFonts w:ascii="Sylfaen" w:hAnsi="Sylfaen" w:cs="Sylfaen"/>
          <w:b/>
          <w:sz w:val="20"/>
          <w:szCs w:val="20"/>
          <w:lang w:val="ka-GE"/>
        </w:rPr>
        <w:t xml:space="preserve"> </w:t>
      </w:r>
      <w:r w:rsidR="00580531" w:rsidRPr="000467D5">
        <w:rPr>
          <w:rFonts w:ascii="Sylfaen" w:hAnsi="Sylfaen" w:cs="Sylfaen"/>
          <w:b/>
          <w:sz w:val="20"/>
          <w:szCs w:val="20"/>
          <w:lang w:val="ka-GE"/>
        </w:rPr>
        <w:t>ხელშეკრულების</w:t>
      </w:r>
      <w:r w:rsidR="00CC4789" w:rsidRPr="000467D5">
        <w:rPr>
          <w:rFonts w:ascii="Sylfaen" w:hAnsi="Sylfaen"/>
          <w:b/>
          <w:sz w:val="20"/>
          <w:szCs w:val="20"/>
          <w:lang w:val="ka-GE"/>
        </w:rPr>
        <w:t xml:space="preserve"> გაფორმება</w:t>
      </w:r>
    </w:p>
    <w:p w:rsidR="00E45EB8" w:rsidRPr="000467D5" w:rsidRDefault="00E45EB8" w:rsidP="000C3556">
      <w:pPr>
        <w:spacing w:after="0" w:line="240" w:lineRule="auto"/>
        <w:jc w:val="both"/>
        <w:rPr>
          <w:rFonts w:ascii="Sylfaen" w:hAnsi="Sylfaen"/>
          <w:sz w:val="20"/>
          <w:szCs w:val="20"/>
          <w:lang w:val="ka-GE"/>
        </w:rPr>
      </w:pPr>
      <w:r w:rsidRPr="000467D5">
        <w:rPr>
          <w:rFonts w:ascii="Sylfaen" w:hAnsi="Sylfaen" w:cs="Sylfaen"/>
          <w:sz w:val="20"/>
          <w:szCs w:val="20"/>
          <w:lang w:val="ka-GE"/>
        </w:rPr>
        <w:t>წინამდებარე ელექტრონული ტენდერის ფარგლებში დაიდება</w:t>
      </w:r>
      <w:r w:rsidRPr="000467D5">
        <w:rPr>
          <w:rFonts w:ascii="Sylfaen" w:hAnsi="Sylfaen"/>
          <w:sz w:val="20"/>
          <w:szCs w:val="20"/>
          <w:lang w:val="ka-GE"/>
        </w:rPr>
        <w:t xml:space="preserve"> </w:t>
      </w:r>
      <w:r w:rsidRPr="000467D5">
        <w:rPr>
          <w:rFonts w:ascii="Sylfaen" w:hAnsi="Sylfaen" w:cs="Sylfaen"/>
          <w:sz w:val="20"/>
          <w:szCs w:val="20"/>
          <w:lang w:val="ka-GE"/>
        </w:rPr>
        <w:t>ერთიანი</w:t>
      </w:r>
      <w:r w:rsidRPr="000467D5">
        <w:rPr>
          <w:rFonts w:ascii="Sylfaen" w:hAnsi="Sylfaen"/>
          <w:sz w:val="20"/>
          <w:szCs w:val="20"/>
          <w:lang w:val="ka-GE"/>
        </w:rPr>
        <w:t xml:space="preserve"> </w:t>
      </w:r>
      <w:r w:rsidRPr="000467D5">
        <w:rPr>
          <w:rFonts w:ascii="Sylfaen" w:hAnsi="Sylfaen" w:cs="Sylfaen"/>
          <w:sz w:val="20"/>
          <w:szCs w:val="20"/>
          <w:lang w:val="ka-GE"/>
        </w:rPr>
        <w:t>ხელშეკრულება</w:t>
      </w:r>
      <w:r w:rsidRPr="000467D5">
        <w:rPr>
          <w:rFonts w:ascii="Sylfaen" w:hAnsi="Sylfaen"/>
          <w:sz w:val="20"/>
          <w:szCs w:val="20"/>
          <w:lang w:val="ka-GE"/>
        </w:rPr>
        <w:t xml:space="preserve"> </w:t>
      </w:r>
      <w:r w:rsidR="00820874" w:rsidRPr="000467D5">
        <w:rPr>
          <w:rFonts w:ascii="Sylfaen" w:hAnsi="Sylfaen"/>
          <w:sz w:val="20"/>
          <w:szCs w:val="20"/>
          <w:lang w:val="ka-GE"/>
        </w:rPr>
        <w:t xml:space="preserve"> წინამდებარე ტენდერზე თანდართული ხელშეკრულების პროექტის და </w:t>
      </w:r>
      <w:r w:rsidRPr="000467D5">
        <w:rPr>
          <w:rFonts w:ascii="Sylfaen" w:hAnsi="Sylfaen"/>
          <w:sz w:val="20"/>
          <w:szCs w:val="20"/>
          <w:lang w:val="ka-GE"/>
        </w:rPr>
        <w:t>სატენდერო წინადადების შესაბამისად.</w:t>
      </w:r>
    </w:p>
    <w:p w:rsidR="00DA45AB" w:rsidRPr="000467D5" w:rsidRDefault="00C31E1A" w:rsidP="004B148B">
      <w:pPr>
        <w:spacing w:after="0" w:line="360" w:lineRule="auto"/>
        <w:jc w:val="both"/>
        <w:rPr>
          <w:rFonts w:ascii="Sylfaen" w:hAnsi="Sylfaen"/>
          <w:b/>
          <w:sz w:val="20"/>
          <w:szCs w:val="20"/>
          <w:lang w:val="ka-GE"/>
        </w:rPr>
      </w:pPr>
      <w:r w:rsidRPr="000467D5">
        <w:rPr>
          <w:rFonts w:ascii="Sylfaen" w:hAnsi="Sylfaen"/>
          <w:b/>
          <w:sz w:val="20"/>
          <w:szCs w:val="20"/>
          <w:lang w:val="ka-GE"/>
        </w:rPr>
        <w:t xml:space="preserve">ხელშეკრულების შესრულების უზრუნველყოფის გარანტია - </w:t>
      </w:r>
      <w:r w:rsidR="002C3F1E" w:rsidRPr="000467D5">
        <w:rPr>
          <w:rFonts w:ascii="Sylfaen" w:hAnsi="Sylfaen"/>
          <w:b/>
          <w:sz w:val="20"/>
          <w:szCs w:val="20"/>
          <w:lang w:val="ka-GE"/>
        </w:rPr>
        <w:t>1</w:t>
      </w:r>
      <w:r w:rsidR="00BD4A3A" w:rsidRPr="000467D5">
        <w:rPr>
          <w:rFonts w:ascii="Sylfaen" w:hAnsi="Sylfaen"/>
          <w:b/>
          <w:sz w:val="20"/>
          <w:szCs w:val="20"/>
          <w:lang w:val="ka-GE"/>
        </w:rPr>
        <w:t xml:space="preserve"> წელი.</w:t>
      </w:r>
    </w:p>
    <w:p w:rsidR="00DA45AB" w:rsidRPr="000467D5" w:rsidRDefault="00DA45AB" w:rsidP="004B148B">
      <w:pPr>
        <w:spacing w:after="0" w:line="360" w:lineRule="auto"/>
        <w:jc w:val="both"/>
        <w:rPr>
          <w:rFonts w:ascii="Sylfaen" w:hAnsi="Sylfaen"/>
          <w:b/>
          <w:sz w:val="20"/>
          <w:szCs w:val="20"/>
          <w:lang w:val="ka-GE"/>
        </w:rPr>
      </w:pPr>
    </w:p>
    <w:p w:rsidR="00CC4789" w:rsidRPr="000467D5" w:rsidRDefault="007A6F6E" w:rsidP="004B148B">
      <w:pPr>
        <w:spacing w:after="0" w:line="360" w:lineRule="auto"/>
        <w:jc w:val="both"/>
        <w:rPr>
          <w:rFonts w:ascii="Sylfaen" w:hAnsi="Sylfaen"/>
          <w:b/>
          <w:sz w:val="20"/>
          <w:szCs w:val="20"/>
          <w:lang w:val="ka-GE"/>
        </w:rPr>
      </w:pPr>
      <w:r w:rsidRPr="000467D5">
        <w:rPr>
          <w:rFonts w:ascii="Sylfaen" w:hAnsi="Sylfaen"/>
          <w:b/>
          <w:sz w:val="20"/>
          <w:szCs w:val="20"/>
          <w:lang w:val="ka-GE"/>
        </w:rPr>
        <w:t>1.8</w:t>
      </w:r>
      <w:r w:rsidR="00E90A78" w:rsidRPr="000467D5">
        <w:rPr>
          <w:rFonts w:ascii="Sylfaen" w:hAnsi="Sylfaen"/>
          <w:b/>
          <w:sz w:val="20"/>
          <w:szCs w:val="20"/>
          <w:lang w:val="ka-GE"/>
        </w:rPr>
        <w:t xml:space="preserve"> </w:t>
      </w:r>
      <w:r w:rsidR="00BD74F8" w:rsidRPr="000467D5">
        <w:rPr>
          <w:rFonts w:ascii="Sylfaen" w:hAnsi="Sylfaen"/>
          <w:b/>
          <w:sz w:val="20"/>
          <w:szCs w:val="20"/>
          <w:lang w:val="ka-GE"/>
        </w:rPr>
        <w:t>ს</w:t>
      </w:r>
      <w:r w:rsidR="00CC4789" w:rsidRPr="000467D5">
        <w:rPr>
          <w:rFonts w:ascii="Sylfaen" w:hAnsi="Sylfaen"/>
          <w:b/>
          <w:sz w:val="20"/>
          <w:szCs w:val="20"/>
          <w:lang w:val="ka-GE"/>
        </w:rPr>
        <w:t>ხვა მოთხოვნა</w:t>
      </w:r>
    </w:p>
    <w:p w:rsidR="00CC4789" w:rsidRPr="000467D5" w:rsidRDefault="00CC4789" w:rsidP="004B148B">
      <w:pPr>
        <w:spacing w:after="0" w:line="240" w:lineRule="auto"/>
        <w:jc w:val="both"/>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.8</w:t>
      </w:r>
      <w:r w:rsidRPr="000467D5">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გაკოტრების პროცესში;</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ლიკვიდაციის პროცესში;</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საქმიანობის დროებით შეჩერების მდგომარეობაში.</w:t>
      </w:r>
    </w:p>
    <w:p w:rsidR="00CC4789" w:rsidRPr="000467D5" w:rsidRDefault="007A6F6E" w:rsidP="004B148B">
      <w:pPr>
        <w:spacing w:after="0" w:line="240" w:lineRule="auto"/>
        <w:rPr>
          <w:rFonts w:ascii="Sylfaen" w:hAnsi="Sylfaen"/>
          <w:b/>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.2 </w:t>
      </w:r>
      <w:r w:rsidR="00CC4789" w:rsidRPr="000467D5">
        <w:rPr>
          <w:rFonts w:ascii="Sylfaen" w:hAnsi="Sylfaen" w:cs="Sylfaen"/>
          <w:sz w:val="20"/>
          <w:szCs w:val="20"/>
          <w:lang w:val="ka-GE"/>
        </w:rPr>
        <w:t>ფასების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დასაშვებია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მხოლოდ</w:t>
      </w:r>
      <w:r w:rsidR="00CC4789" w:rsidRPr="000467D5">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467D5" w:rsidRDefault="007A6F6E" w:rsidP="004B148B">
      <w:pPr>
        <w:spacing w:after="0" w:line="240" w:lineRule="auto"/>
        <w:rPr>
          <w:rFonts w:ascii="Sylfaen" w:hAnsi="Sylfaen"/>
          <w:sz w:val="20"/>
          <w:szCs w:val="20"/>
          <w:lang w:val="es-MX"/>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.3 </w:t>
      </w:r>
      <w:r w:rsidR="00CC4789" w:rsidRPr="000467D5">
        <w:rPr>
          <w:rFonts w:ascii="Sylfaen" w:hAnsi="Sylfaen" w:cs="Sylfaen"/>
          <w:sz w:val="20"/>
          <w:szCs w:val="20"/>
          <w:lang w:val="ka-GE"/>
        </w:rPr>
        <w:t>პრეტენდენტის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მიერ</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წარმოდგენილი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ძალაში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უნდა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იყოს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მიღები</w:t>
      </w:r>
      <w:r w:rsidR="00CC4789" w:rsidRPr="000467D5">
        <w:rPr>
          <w:rFonts w:ascii="Sylfaen" w:hAnsi="Sylfaen"/>
          <w:sz w:val="20"/>
          <w:szCs w:val="20"/>
          <w:lang w:val="ka-GE"/>
        </w:rPr>
        <w:t>ს თარიღიდან 30 (ოცდაათი) კალენდარული დღის განმავლობაში.</w:t>
      </w:r>
    </w:p>
    <w:p w:rsidR="00E90A78" w:rsidRPr="000467D5" w:rsidRDefault="007A6F6E" w:rsidP="004B148B">
      <w:pPr>
        <w:spacing w:after="0" w:line="240" w:lineRule="auto"/>
        <w:jc w:val="both"/>
        <w:rPr>
          <w:rFonts w:ascii="Sylfaen" w:hAnsi="Sylfaen"/>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.4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00A111C6" w:rsidRPr="000467D5">
        <w:rPr>
          <w:rFonts w:ascii="Sylfaen" w:hAnsi="Sylfaen" w:cs="Arial"/>
          <w:sz w:val="20"/>
          <w:szCs w:val="20"/>
          <w:lang w:val="ka-GE"/>
        </w:rPr>
        <w:t xml:space="preserve"> </w:t>
      </w:r>
      <w:r w:rsidR="00CC4789" w:rsidRPr="000467D5">
        <w:rPr>
          <w:rFonts w:ascii="Sylfaen" w:hAnsi="Sylfaen" w:cs="Sylfaen"/>
          <w:sz w:val="20"/>
          <w:szCs w:val="20"/>
          <w:lang w:val="ka-GE"/>
        </w:rPr>
        <w:t>უფლებას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იტოვებს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თვითონ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განსაზღვროს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დასრულების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ვადა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შეცვალოს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პირობები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რასაც</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დროულად</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აცნობებს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მონაწილეებს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შეწყვიტოს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მისი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მიმდინარე</w:t>
      </w:r>
      <w:r w:rsidR="00CC4789" w:rsidRPr="000467D5">
        <w:rPr>
          <w:rFonts w:ascii="Sylfaen" w:hAnsi="Sylfaen"/>
          <w:sz w:val="20"/>
          <w:szCs w:val="20"/>
          <w:lang w:val="ka-GE"/>
        </w:rPr>
        <w:t>ობის ნებმისმიერ ეტაპზე.</w:t>
      </w:r>
    </w:p>
    <w:p w:rsidR="002C3F1E" w:rsidRPr="000467D5" w:rsidRDefault="002C3F1E" w:rsidP="004B148B">
      <w:pPr>
        <w:spacing w:after="0" w:line="240" w:lineRule="auto"/>
        <w:jc w:val="both"/>
        <w:rPr>
          <w:rFonts w:ascii="Sylfaen" w:hAnsi="Sylfaen"/>
          <w:sz w:val="20"/>
          <w:szCs w:val="20"/>
          <w:lang w:val="es-MX"/>
        </w:rPr>
      </w:pPr>
    </w:p>
    <w:p w:rsidR="00CC4789" w:rsidRPr="000467D5" w:rsidRDefault="00A111C6" w:rsidP="004B148B">
      <w:pPr>
        <w:pStyle w:val="ListParagraph"/>
        <w:spacing w:after="0" w:line="240" w:lineRule="auto"/>
        <w:ind w:left="0" w:firstLine="426"/>
        <w:jc w:val="both"/>
        <w:rPr>
          <w:rFonts w:ascii="Sylfaen" w:hAnsi="Sylfaen"/>
          <w:sz w:val="20"/>
          <w:szCs w:val="20"/>
          <w:lang w:val="ka-GE"/>
        </w:rPr>
      </w:pPr>
      <w:r w:rsidRPr="000467D5">
        <w:rPr>
          <w:rFonts w:ascii="Sylfaen" w:hAnsi="Sylfaen" w:cs="Sylfaen"/>
          <w:sz w:val="20"/>
          <w:szCs w:val="20"/>
          <w:lang w:val="ka-GE"/>
        </w:rPr>
        <w:t>შემსყიდველი (</w:t>
      </w:r>
      <w:r w:rsidR="00B56244" w:rsidRPr="000467D5">
        <w:rPr>
          <w:rFonts w:ascii="Sylfaen" w:hAnsi="Sylfaen" w:cs="Sylfaen"/>
          <w:sz w:val="20"/>
          <w:szCs w:val="20"/>
          <w:lang w:val="ka-GE"/>
        </w:rPr>
        <w:t>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Pr="000467D5">
        <w:rPr>
          <w:rFonts w:ascii="Sylfaen" w:hAnsi="Sylfaen" w:cs="Arial"/>
          <w:sz w:val="20"/>
          <w:szCs w:val="20"/>
          <w:lang w:val="ka-GE"/>
        </w:rPr>
        <w:t>)</w:t>
      </w:r>
      <w:r w:rsidR="00B56244" w:rsidRPr="000467D5">
        <w:rPr>
          <w:rFonts w:ascii="Sylfaen" w:hAnsi="Sylfaen"/>
          <w:sz w:val="20"/>
          <w:szCs w:val="20"/>
          <w:lang w:val="ka-GE"/>
        </w:rPr>
        <w:t xml:space="preserve"> </w:t>
      </w:r>
      <w:r w:rsidR="00CC4789" w:rsidRPr="000467D5">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 xml:space="preserve">203826002)) </w:t>
      </w:r>
      <w:r w:rsidR="00B56244" w:rsidRPr="000467D5">
        <w:rPr>
          <w:rFonts w:ascii="Sylfaen" w:hAnsi="Sylfaen"/>
          <w:sz w:val="20"/>
          <w:szCs w:val="20"/>
          <w:lang w:val="ka-GE"/>
        </w:rPr>
        <w:t xml:space="preserve"> </w:t>
      </w:r>
      <w:r w:rsidR="00CC4789" w:rsidRPr="000467D5">
        <w:rPr>
          <w:rFonts w:ascii="Sylfaen" w:hAnsi="Sylfaen"/>
          <w:sz w:val="20"/>
          <w:szCs w:val="20"/>
          <w:lang w:val="ka-GE"/>
        </w:rPr>
        <w:t xml:space="preserve">არ არის ვალდებული მონაწილე </w:t>
      </w:r>
      <w:r w:rsidR="00CC4789" w:rsidRPr="000467D5">
        <w:rPr>
          <w:rFonts w:ascii="Sylfaen" w:hAnsi="Sylfaen"/>
          <w:sz w:val="20"/>
          <w:szCs w:val="20"/>
          <w:lang w:val="ka-GE"/>
        </w:rPr>
        <w:lastRenderedPageBreak/>
        <w:t>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0467D5" w:rsidRDefault="00B56244" w:rsidP="004B148B">
      <w:pPr>
        <w:pStyle w:val="ListParagraph"/>
        <w:spacing w:after="0" w:line="240" w:lineRule="auto"/>
        <w:ind w:left="0" w:firstLine="426"/>
        <w:jc w:val="both"/>
        <w:rPr>
          <w:rFonts w:ascii="Sylfaen" w:hAnsi="Sylfaen"/>
          <w:sz w:val="20"/>
          <w:szCs w:val="20"/>
          <w:lang w:val="es-MX"/>
        </w:rPr>
      </w:pPr>
      <w:r w:rsidRPr="000467D5">
        <w:rPr>
          <w:rFonts w:ascii="Sylfaen" w:hAnsi="Sylfaen" w:cs="Sylfaen"/>
          <w:sz w:val="20"/>
          <w:szCs w:val="20"/>
          <w:lang w:val="ka-GE"/>
        </w:rPr>
        <w:t>შემსყიდველი (შპს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Pr="000467D5">
        <w:rPr>
          <w:rFonts w:ascii="Sylfaen" w:hAnsi="Sylfaen" w:cs="Arial"/>
          <w:sz w:val="20"/>
          <w:szCs w:val="20"/>
        </w:rPr>
        <w:t xml:space="preserve">(GWP, </w:t>
      </w:r>
      <w:r w:rsidRPr="000467D5">
        <w:rPr>
          <w:rFonts w:ascii="Sylfaen" w:hAnsi="Sylfaen" w:cs="Arial"/>
          <w:sz w:val="20"/>
          <w:szCs w:val="20"/>
          <w:lang w:val="ka-GE"/>
        </w:rPr>
        <w:t xml:space="preserve">ს/ნ </w:t>
      </w:r>
      <w:r w:rsidRPr="000467D5">
        <w:rPr>
          <w:rFonts w:ascii="Sylfaen" w:hAnsi="Sylfaen" w:cs="Arial"/>
          <w:sz w:val="20"/>
          <w:szCs w:val="20"/>
        </w:rPr>
        <w:t xml:space="preserve">203826002)) </w:t>
      </w:r>
      <w:r w:rsidRPr="000467D5">
        <w:rPr>
          <w:rFonts w:ascii="Sylfaen" w:hAnsi="Sylfaen"/>
          <w:sz w:val="20"/>
          <w:szCs w:val="20"/>
          <w:lang w:val="ka-GE"/>
        </w:rPr>
        <w:t xml:space="preserve"> </w:t>
      </w:r>
      <w:r w:rsidR="00CC4789" w:rsidRPr="000467D5">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0467D5" w:rsidRDefault="00CC4789" w:rsidP="004B148B">
      <w:pPr>
        <w:spacing w:after="0" w:line="240" w:lineRule="auto"/>
        <w:ind w:firstLine="426"/>
        <w:jc w:val="both"/>
        <w:rPr>
          <w:rFonts w:ascii="Sylfaen" w:hAnsi="Sylfaen"/>
          <w:sz w:val="20"/>
          <w:szCs w:val="20"/>
          <w:lang w:val="ka-GE"/>
        </w:rPr>
      </w:pPr>
      <w:r w:rsidRPr="000467D5">
        <w:rPr>
          <w:rFonts w:ascii="Sylfaen" w:hAnsi="Sylfaen"/>
          <w:sz w:val="20"/>
          <w:szCs w:val="20"/>
          <w:lang w:val="ka-GE"/>
        </w:rPr>
        <w:t xml:space="preserve">გთხოვთ გაითვალისწინოთ, რომ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2C3F1E" w:rsidRPr="000467D5">
        <w:rPr>
          <w:rFonts w:ascii="Sylfaen" w:hAnsi="Sylfaen" w:cs="Arial"/>
          <w:sz w:val="20"/>
          <w:szCs w:val="20"/>
        </w:rPr>
        <w:t>203826002)</w:t>
      </w:r>
      <w:r w:rsidR="00B56244" w:rsidRPr="000467D5">
        <w:rPr>
          <w:rFonts w:ascii="Sylfaen" w:hAnsi="Sylfaen" w:cs="Arial"/>
          <w:sz w:val="20"/>
          <w:szCs w:val="20"/>
        </w:rPr>
        <w:t xml:space="preserve"> </w:t>
      </w:r>
      <w:r w:rsidR="00B56244" w:rsidRPr="000467D5">
        <w:rPr>
          <w:rFonts w:ascii="Sylfaen" w:hAnsi="Sylfaen"/>
          <w:sz w:val="20"/>
          <w:szCs w:val="20"/>
          <w:lang w:val="ka-GE"/>
        </w:rPr>
        <w:t xml:space="preserve"> </w:t>
      </w:r>
      <w:r w:rsidRPr="000467D5">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0467D5" w:rsidRDefault="00CC4789" w:rsidP="004B148B">
      <w:pPr>
        <w:spacing w:after="0" w:line="360" w:lineRule="auto"/>
        <w:ind w:firstLine="426"/>
        <w:jc w:val="both"/>
        <w:rPr>
          <w:rFonts w:ascii="Sylfaen" w:hAnsi="Sylfaen"/>
          <w:b/>
          <w:i/>
          <w:sz w:val="20"/>
          <w:szCs w:val="20"/>
          <w:lang w:val="ka-GE"/>
        </w:rPr>
      </w:pPr>
    </w:p>
    <w:p w:rsidR="00E90A78" w:rsidRPr="000467D5" w:rsidRDefault="00CC4789" w:rsidP="000C3556">
      <w:pPr>
        <w:spacing w:after="0" w:line="240" w:lineRule="auto"/>
        <w:ind w:firstLine="426"/>
        <w:jc w:val="both"/>
        <w:rPr>
          <w:rFonts w:ascii="Sylfaen" w:hAnsi="Sylfaen"/>
          <w:sz w:val="20"/>
          <w:szCs w:val="20"/>
          <w:lang w:val="ka-GE"/>
        </w:rPr>
      </w:pPr>
      <w:r w:rsidRPr="000467D5">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0467D5">
        <w:rPr>
          <w:rFonts w:ascii="Sylfaen" w:hAnsi="Sylfaen" w:cs="Sylfaen"/>
          <w:sz w:val="20"/>
          <w:szCs w:val="20"/>
          <w:lang w:val="ka-GE"/>
        </w:rPr>
        <w:t>შემსყიდველის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 xml:space="preserve">203826002)) </w:t>
      </w:r>
      <w:r w:rsidR="00B56244" w:rsidRPr="000467D5">
        <w:rPr>
          <w:rFonts w:ascii="Sylfaen" w:hAnsi="Sylfaen"/>
          <w:sz w:val="20"/>
          <w:szCs w:val="20"/>
          <w:lang w:val="ka-GE"/>
        </w:rPr>
        <w:t xml:space="preserve"> მხრიდან.</w:t>
      </w:r>
    </w:p>
    <w:p w:rsidR="000C3556" w:rsidRPr="000467D5" w:rsidRDefault="000C3556" w:rsidP="000C3556">
      <w:pPr>
        <w:spacing w:after="0" w:line="240" w:lineRule="auto"/>
        <w:ind w:firstLine="426"/>
        <w:jc w:val="both"/>
        <w:rPr>
          <w:rFonts w:ascii="Sylfaen" w:hAnsi="Sylfaen"/>
          <w:sz w:val="20"/>
          <w:szCs w:val="20"/>
          <w:lang w:val="ka-GE"/>
        </w:rPr>
      </w:pPr>
    </w:p>
    <w:p w:rsidR="008246F4" w:rsidRPr="000467D5" w:rsidRDefault="007A6F6E" w:rsidP="004B148B">
      <w:pPr>
        <w:spacing w:after="0" w:line="360" w:lineRule="auto"/>
        <w:jc w:val="both"/>
        <w:rPr>
          <w:rFonts w:ascii="Sylfaen" w:hAnsi="Sylfaen"/>
          <w:b/>
          <w:sz w:val="20"/>
          <w:szCs w:val="20"/>
          <w:lang w:val="ka-GE"/>
        </w:rPr>
      </w:pPr>
      <w:r w:rsidRPr="000467D5">
        <w:rPr>
          <w:rFonts w:ascii="Sylfaen" w:hAnsi="Sylfaen"/>
          <w:b/>
          <w:sz w:val="20"/>
          <w:szCs w:val="20"/>
          <w:lang w:val="ka-GE"/>
        </w:rPr>
        <w:t>1.9</w:t>
      </w:r>
      <w:r w:rsidR="00E90A78" w:rsidRPr="000467D5">
        <w:rPr>
          <w:rFonts w:ascii="Sylfaen" w:hAnsi="Sylfaen"/>
          <w:b/>
          <w:sz w:val="20"/>
          <w:szCs w:val="20"/>
          <w:lang w:val="ka-GE"/>
        </w:rPr>
        <w:t xml:space="preserve"> </w:t>
      </w:r>
      <w:r w:rsidR="00E94ED1" w:rsidRPr="000467D5">
        <w:rPr>
          <w:rFonts w:ascii="Sylfaen" w:hAnsi="Sylfaen"/>
          <w:b/>
          <w:sz w:val="20"/>
          <w:szCs w:val="20"/>
          <w:lang w:val="ka-GE"/>
        </w:rPr>
        <w:t>ინ</w:t>
      </w:r>
      <w:r w:rsidR="00CC4789" w:rsidRPr="000467D5">
        <w:rPr>
          <w:rFonts w:ascii="Sylfaen" w:hAnsi="Sylfaen"/>
          <w:b/>
          <w:sz w:val="20"/>
          <w:szCs w:val="20"/>
          <w:lang w:val="ka-GE"/>
        </w:rPr>
        <w:t>ფორმაცია ელექტრონულ ტენდერში მონაწილეთათვი</w:t>
      </w:r>
      <w:r w:rsidR="00CC4789" w:rsidRPr="000467D5">
        <w:rPr>
          <w:rFonts w:ascii="Sylfaen" w:hAnsi="Sylfaen" w:cs="Sylfaen"/>
          <w:b/>
          <w:sz w:val="20"/>
          <w:szCs w:val="20"/>
          <w:lang w:val="ka-GE"/>
        </w:rPr>
        <w:t>ს</w:t>
      </w:r>
    </w:p>
    <w:p w:rsidR="00A35A9C" w:rsidRPr="000467D5" w:rsidRDefault="008246F4" w:rsidP="004B148B">
      <w:pPr>
        <w:spacing w:after="0" w:line="240" w:lineRule="auto"/>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.9</w:t>
      </w:r>
      <w:r w:rsidRPr="000467D5">
        <w:rPr>
          <w:rFonts w:ascii="Sylfaen" w:hAnsi="Sylfaen"/>
          <w:sz w:val="20"/>
          <w:szCs w:val="20"/>
          <w:lang w:val="ka-GE"/>
        </w:rPr>
        <w:t>.1</w:t>
      </w:r>
      <w:r w:rsidRPr="000467D5">
        <w:rPr>
          <w:rFonts w:ascii="Sylfaen" w:hAnsi="Sylfaen"/>
          <w:b/>
          <w:sz w:val="20"/>
          <w:szCs w:val="20"/>
          <w:lang w:val="ka-GE"/>
        </w:rPr>
        <w:t xml:space="preserve">  </w:t>
      </w:r>
      <w:r w:rsidRPr="000467D5">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7D5">
        <w:rPr>
          <w:rFonts w:ascii="Sylfaen" w:hAnsi="Sylfaen"/>
          <w:sz w:val="20"/>
          <w:szCs w:val="20"/>
        </w:rPr>
        <w:t>tenders.ge-</w:t>
      </w:r>
      <w:r w:rsidRPr="000467D5">
        <w:rPr>
          <w:rFonts w:ascii="Sylfaen" w:hAnsi="Sylfaen"/>
          <w:sz w:val="20"/>
          <w:szCs w:val="20"/>
          <w:lang w:val="ka-GE"/>
        </w:rPr>
        <w:t>ს პორტალის ონლაინ კითხვა-პასუხის რეჟიმი;</w:t>
      </w:r>
    </w:p>
    <w:p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1258A9" w:rsidRPr="000467D5">
        <w:rPr>
          <w:rFonts w:ascii="Sylfaen" w:hAnsi="Sylfaen"/>
          <w:sz w:val="20"/>
          <w:szCs w:val="20"/>
          <w:lang w:val="ka-GE"/>
        </w:rPr>
        <w:t xml:space="preserve">.2 </w:t>
      </w:r>
      <w:r w:rsidR="00C86CD0" w:rsidRPr="000467D5">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7238D2">
        <w:fldChar w:fldCharType="begin"/>
      </w:r>
      <w:r w:rsidR="007238D2">
        <w:instrText xml:space="preserve"> HYPERLINK "http://www.tenders.ge" </w:instrText>
      </w:r>
      <w:r w:rsidR="007238D2">
        <w:fldChar w:fldCharType="separate"/>
      </w:r>
      <w:r w:rsidR="007E0304" w:rsidRPr="000467D5">
        <w:rPr>
          <w:rStyle w:val="Hyperlink"/>
          <w:rFonts w:ascii="Sylfaen" w:hAnsi="Sylfaen"/>
          <w:sz w:val="20"/>
          <w:szCs w:val="20"/>
          <w:lang w:val="ka-GE"/>
        </w:rPr>
        <w:t>www.tenders.ge</w:t>
      </w:r>
      <w:r w:rsidR="007238D2">
        <w:rPr>
          <w:rStyle w:val="Hyperlink"/>
          <w:rFonts w:ascii="Sylfaen" w:hAnsi="Sylfaen"/>
          <w:sz w:val="20"/>
          <w:szCs w:val="20"/>
          <w:lang w:val="ka-GE"/>
        </w:rPr>
        <w:fldChar w:fldCharType="end"/>
      </w:r>
    </w:p>
    <w:p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7E0304" w:rsidRPr="000467D5">
        <w:rPr>
          <w:rFonts w:ascii="Sylfaen" w:hAnsi="Sylfaen"/>
          <w:sz w:val="20"/>
          <w:szCs w:val="20"/>
          <w:lang w:val="ka-GE"/>
        </w:rPr>
        <w:t xml:space="preserve">.3 </w:t>
      </w:r>
      <w:r w:rsidR="007E0304" w:rsidRPr="000467D5">
        <w:rPr>
          <w:rFonts w:ascii="Sylfaen" w:hAnsi="Sylfaen"/>
          <w:sz w:val="20"/>
          <w:szCs w:val="20"/>
        </w:rPr>
        <w:t>tenders.ge-</w:t>
      </w:r>
      <w:r w:rsidR="007E0304" w:rsidRPr="000467D5">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rsidR="00E94ED1" w:rsidRPr="000467D5" w:rsidRDefault="00E94ED1" w:rsidP="004B148B">
      <w:pPr>
        <w:spacing w:after="0" w:line="360" w:lineRule="auto"/>
        <w:ind w:left="360"/>
        <w:jc w:val="both"/>
        <w:rPr>
          <w:rFonts w:ascii="Sylfaen" w:hAnsi="Sylfaen"/>
          <w:sz w:val="20"/>
          <w:szCs w:val="20"/>
          <w:lang w:val="ka-GE"/>
        </w:rPr>
      </w:pPr>
    </w:p>
    <w:p w:rsidR="00E90A78" w:rsidRPr="000467D5" w:rsidRDefault="00CE7176" w:rsidP="004B148B">
      <w:pPr>
        <w:spacing w:after="0" w:line="360" w:lineRule="auto"/>
        <w:jc w:val="both"/>
        <w:rPr>
          <w:rFonts w:ascii="Sylfaen" w:hAnsi="Sylfaen"/>
          <w:sz w:val="20"/>
          <w:szCs w:val="20"/>
        </w:rPr>
      </w:pPr>
      <w:r w:rsidRPr="000467D5">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8770756" r:id="rId10"/>
        </w:object>
      </w:r>
    </w:p>
    <w:p w:rsidR="000710CD" w:rsidRPr="000467D5" w:rsidRDefault="000710CD" w:rsidP="004B148B">
      <w:pPr>
        <w:spacing w:after="0" w:line="360" w:lineRule="auto"/>
        <w:jc w:val="both"/>
        <w:rPr>
          <w:rFonts w:ascii="Sylfaen" w:hAnsi="Sylfaen"/>
          <w:b/>
          <w:sz w:val="20"/>
          <w:szCs w:val="20"/>
          <w:lang w:val="ka-GE"/>
        </w:rPr>
      </w:pPr>
      <w:r w:rsidRPr="000467D5">
        <w:rPr>
          <w:rFonts w:ascii="Sylfaen" w:hAnsi="Sylfaen"/>
          <w:b/>
          <w:sz w:val="20"/>
          <w:szCs w:val="20"/>
          <w:lang w:val="ka-GE"/>
        </w:rPr>
        <w:t xml:space="preserve">გავეცანი </w:t>
      </w:r>
    </w:p>
    <w:p w:rsidR="000710CD" w:rsidRPr="000467D5" w:rsidRDefault="000710CD" w:rsidP="004B148B">
      <w:pPr>
        <w:spacing w:after="0" w:line="360" w:lineRule="auto"/>
        <w:jc w:val="both"/>
        <w:rPr>
          <w:rFonts w:ascii="Sylfaen" w:hAnsi="Sylfaen"/>
          <w:sz w:val="20"/>
          <w:szCs w:val="20"/>
          <w:lang w:val="ka-GE"/>
        </w:rPr>
      </w:pPr>
    </w:p>
    <w:p w:rsidR="000710CD" w:rsidRPr="000467D5" w:rsidRDefault="000710CD" w:rsidP="004B148B">
      <w:pPr>
        <w:spacing w:after="0" w:line="360" w:lineRule="auto"/>
        <w:jc w:val="both"/>
        <w:rPr>
          <w:rFonts w:ascii="Sylfaen" w:hAnsi="Sylfaen"/>
          <w:sz w:val="20"/>
          <w:szCs w:val="20"/>
          <w:lang w:val="ka-GE"/>
        </w:rPr>
      </w:pPr>
      <w:r w:rsidRPr="000467D5">
        <w:rPr>
          <w:rFonts w:ascii="Sylfaen" w:hAnsi="Sylfaen"/>
          <w:sz w:val="20"/>
          <w:szCs w:val="20"/>
          <w:lang w:val="ka-GE"/>
        </w:rPr>
        <w:t>/მონაწილე კომპანიის უფლებამოსილი პირის ხელმოწერა/</w:t>
      </w:r>
    </w:p>
    <w:p w:rsidR="000710CD" w:rsidRPr="000467D5" w:rsidRDefault="000710CD" w:rsidP="004B148B">
      <w:pPr>
        <w:spacing w:after="0" w:line="360" w:lineRule="auto"/>
        <w:jc w:val="both"/>
        <w:rPr>
          <w:rFonts w:ascii="Sylfaen" w:hAnsi="Sylfaen"/>
          <w:sz w:val="20"/>
          <w:szCs w:val="20"/>
        </w:rPr>
      </w:pPr>
    </w:p>
    <w:p w:rsidR="000710CD" w:rsidRPr="000467D5" w:rsidRDefault="000710CD" w:rsidP="00CC4789">
      <w:pPr>
        <w:spacing w:after="0" w:line="360" w:lineRule="auto"/>
        <w:jc w:val="both"/>
        <w:rPr>
          <w:rFonts w:ascii="Sylfaen" w:hAnsi="Sylfaen"/>
          <w:sz w:val="20"/>
          <w:szCs w:val="20"/>
        </w:rPr>
      </w:pPr>
    </w:p>
    <w:p w:rsidR="00C41C03" w:rsidRPr="000467D5" w:rsidRDefault="00F47570" w:rsidP="00CC4789">
      <w:pPr>
        <w:spacing w:after="0" w:line="360" w:lineRule="auto"/>
        <w:jc w:val="both"/>
        <w:rPr>
          <w:rFonts w:ascii="Sylfaen" w:hAnsi="Sylfaen"/>
          <w:b/>
          <w:sz w:val="20"/>
          <w:szCs w:val="20"/>
          <w:u w:val="single"/>
        </w:rPr>
      </w:pPr>
      <w:r w:rsidRPr="000467D5">
        <w:rPr>
          <w:rFonts w:ascii="Sylfaen" w:hAnsi="Sylfaen" w:cs="Sylfaen"/>
          <w:b/>
          <w:sz w:val="20"/>
          <w:szCs w:val="20"/>
          <w:u w:val="single"/>
          <w:lang w:val="ka-GE"/>
        </w:rPr>
        <w:t>საკონტაქტო</w:t>
      </w:r>
      <w:r w:rsidRPr="000467D5">
        <w:rPr>
          <w:rFonts w:ascii="Sylfaen" w:hAnsi="Sylfaen"/>
          <w:b/>
          <w:sz w:val="20"/>
          <w:szCs w:val="20"/>
          <w:u w:val="single"/>
          <w:lang w:val="ka-GE"/>
        </w:rPr>
        <w:t xml:space="preserve"> </w:t>
      </w:r>
      <w:r w:rsidRPr="000467D5">
        <w:rPr>
          <w:rFonts w:ascii="Sylfaen" w:hAnsi="Sylfaen" w:cs="Sylfaen"/>
          <w:b/>
          <w:sz w:val="20"/>
          <w:szCs w:val="20"/>
          <w:u w:val="single"/>
          <w:lang w:val="ka-GE"/>
        </w:rPr>
        <w:t>ინფორმაცია</w:t>
      </w:r>
      <w:r w:rsidRPr="000467D5">
        <w:rPr>
          <w:rFonts w:ascii="Sylfaen" w:hAnsi="Sylfaen"/>
          <w:b/>
          <w:sz w:val="20"/>
          <w:szCs w:val="20"/>
          <w:u w:val="single"/>
        </w:rPr>
        <w:t>:</w:t>
      </w:r>
    </w:p>
    <w:p w:rsidR="00C41C03" w:rsidRPr="000467D5" w:rsidRDefault="00C41C03" w:rsidP="00C41C03">
      <w:pPr>
        <w:spacing w:after="0" w:line="240" w:lineRule="auto"/>
        <w:rPr>
          <w:rFonts w:ascii="Sylfaen" w:hAnsi="Sylfaen"/>
          <w:b/>
          <w:sz w:val="20"/>
          <w:szCs w:val="20"/>
          <w:lang w:val="ka-GE"/>
        </w:rPr>
      </w:pPr>
      <w:r w:rsidRPr="000467D5">
        <w:rPr>
          <w:rFonts w:ascii="Sylfaen" w:hAnsi="Sylfaen"/>
          <w:b/>
          <w:sz w:val="20"/>
          <w:szCs w:val="20"/>
          <w:lang w:val="ka-GE"/>
        </w:rPr>
        <w:t>შესყიდვების წარმომადგენელი</w:t>
      </w:r>
    </w:p>
    <w:p w:rsidR="004D3679" w:rsidRPr="000467D5" w:rsidRDefault="004D3679" w:rsidP="00C41C03">
      <w:pPr>
        <w:spacing w:after="0" w:line="240" w:lineRule="auto"/>
        <w:rPr>
          <w:rFonts w:ascii="Sylfaen" w:hAnsi="Sylfaen"/>
          <w:b/>
          <w:sz w:val="20"/>
          <w:szCs w:val="20"/>
          <w:lang w:val="ka-GE"/>
        </w:rPr>
      </w:pPr>
    </w:p>
    <w:p w:rsidR="00F827AD" w:rsidRPr="000467D5" w:rsidRDefault="00F827AD" w:rsidP="00F827AD">
      <w:pPr>
        <w:spacing w:after="0"/>
        <w:jc w:val="both"/>
        <w:rPr>
          <w:rFonts w:ascii="Sylfaen" w:hAnsi="Sylfaen"/>
          <w:sz w:val="20"/>
          <w:szCs w:val="20"/>
          <w:lang w:val="ka-GE"/>
        </w:rPr>
      </w:pPr>
      <w:r w:rsidRPr="000467D5">
        <w:rPr>
          <w:rFonts w:ascii="Sylfaen" w:hAnsi="Sylfaen"/>
          <w:sz w:val="20"/>
          <w:szCs w:val="20"/>
          <w:lang w:val="ka-GE"/>
        </w:rPr>
        <w:t xml:space="preserve">საკონტაქტო პირი: </w:t>
      </w:r>
      <w:r w:rsidR="00FB14BF" w:rsidRPr="000467D5">
        <w:rPr>
          <w:rFonts w:ascii="Sylfaen" w:hAnsi="Sylfaen"/>
          <w:sz w:val="20"/>
          <w:szCs w:val="20"/>
          <w:lang w:val="ka-GE"/>
        </w:rPr>
        <w:t>მაგდა ლომთათიძე</w:t>
      </w:r>
    </w:p>
    <w:p w:rsidR="00F827AD" w:rsidRPr="000467D5" w:rsidRDefault="0067333F" w:rsidP="0067333F">
      <w:pPr>
        <w:spacing w:after="0"/>
        <w:jc w:val="both"/>
        <w:rPr>
          <w:rFonts w:ascii="Sylfaen" w:hAnsi="Sylfaen"/>
          <w:sz w:val="20"/>
          <w:szCs w:val="20"/>
          <w:lang w:val="ka-GE"/>
        </w:rPr>
      </w:pPr>
      <w:r w:rsidRPr="000467D5">
        <w:rPr>
          <w:rFonts w:ascii="Sylfaen" w:hAnsi="Sylfaen"/>
          <w:sz w:val="20"/>
          <w:szCs w:val="20"/>
          <w:lang w:val="ka-GE"/>
        </w:rPr>
        <w:t xml:space="preserve">მის.: </w:t>
      </w:r>
      <w:proofErr w:type="spellStart"/>
      <w:proofErr w:type="gramStart"/>
      <w:r w:rsidRPr="000467D5">
        <w:rPr>
          <w:rFonts w:ascii="Sylfaen" w:hAnsi="Sylfaen" w:cs="Sylfaen"/>
          <w:sz w:val="20"/>
          <w:szCs w:val="20"/>
        </w:rPr>
        <w:t>საქართველო</w:t>
      </w:r>
      <w:proofErr w:type="spellEnd"/>
      <w:proofErr w:type="gramEnd"/>
      <w:r w:rsidRPr="000467D5">
        <w:rPr>
          <w:rFonts w:ascii="Sylfaen" w:hAnsi="Sylfaen"/>
          <w:sz w:val="20"/>
          <w:szCs w:val="20"/>
        </w:rPr>
        <w:t xml:space="preserve">, </w:t>
      </w:r>
      <w:proofErr w:type="spellStart"/>
      <w:r w:rsidRPr="000467D5">
        <w:rPr>
          <w:rFonts w:ascii="Sylfaen" w:hAnsi="Sylfaen" w:cs="Sylfaen"/>
          <w:sz w:val="20"/>
          <w:szCs w:val="20"/>
        </w:rPr>
        <w:t>თბილისი</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მთაწმინდის</w:t>
      </w:r>
      <w:proofErr w:type="spellEnd"/>
      <w:r w:rsidRPr="000467D5">
        <w:rPr>
          <w:rFonts w:ascii="Sylfaen" w:hAnsi="Sylfaen"/>
          <w:sz w:val="20"/>
          <w:szCs w:val="20"/>
        </w:rPr>
        <w:t xml:space="preserve"> </w:t>
      </w:r>
      <w:proofErr w:type="spellStart"/>
      <w:r w:rsidRPr="000467D5">
        <w:rPr>
          <w:rFonts w:ascii="Sylfaen" w:hAnsi="Sylfaen" w:cs="Sylfaen"/>
          <w:sz w:val="20"/>
          <w:szCs w:val="20"/>
        </w:rPr>
        <w:t>რაიონი</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მედეა</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მზია</w:t>
      </w:r>
      <w:proofErr w:type="spellEnd"/>
      <w:r w:rsidRPr="000467D5">
        <w:rPr>
          <w:rFonts w:ascii="Sylfaen" w:hAnsi="Sylfaen"/>
          <w:sz w:val="20"/>
          <w:szCs w:val="20"/>
        </w:rPr>
        <w:t xml:space="preserve">) </w:t>
      </w:r>
      <w:proofErr w:type="spellStart"/>
      <w:r w:rsidRPr="000467D5">
        <w:rPr>
          <w:rFonts w:ascii="Sylfaen" w:hAnsi="Sylfaen" w:cs="Sylfaen"/>
          <w:sz w:val="20"/>
          <w:szCs w:val="20"/>
        </w:rPr>
        <w:t>ჯუღელის</w:t>
      </w:r>
      <w:proofErr w:type="spellEnd"/>
      <w:r w:rsidRPr="000467D5">
        <w:rPr>
          <w:rFonts w:ascii="Sylfaen" w:hAnsi="Sylfaen"/>
          <w:sz w:val="20"/>
          <w:szCs w:val="20"/>
        </w:rPr>
        <w:t xml:space="preserve"> </w:t>
      </w:r>
      <w:proofErr w:type="spellStart"/>
      <w:r w:rsidRPr="000467D5">
        <w:rPr>
          <w:rFonts w:ascii="Sylfaen" w:hAnsi="Sylfaen" w:cs="Sylfaen"/>
          <w:sz w:val="20"/>
          <w:szCs w:val="20"/>
        </w:rPr>
        <w:t>ქუჩა</w:t>
      </w:r>
      <w:proofErr w:type="spellEnd"/>
      <w:r w:rsidRPr="000467D5">
        <w:rPr>
          <w:rFonts w:ascii="Sylfaen" w:hAnsi="Sylfaen"/>
          <w:sz w:val="20"/>
          <w:szCs w:val="20"/>
        </w:rPr>
        <w:t xml:space="preserve">, </w:t>
      </w:r>
      <w:r w:rsidRPr="000467D5">
        <w:rPr>
          <w:rFonts w:ascii="Sylfaen" w:hAnsi="Sylfaen" w:cs="Calibri"/>
          <w:sz w:val="20"/>
          <w:szCs w:val="20"/>
        </w:rPr>
        <w:t>№</w:t>
      </w:r>
      <w:r w:rsidRPr="000467D5">
        <w:rPr>
          <w:rFonts w:ascii="Sylfaen" w:hAnsi="Sylfaen"/>
          <w:sz w:val="20"/>
          <w:szCs w:val="20"/>
        </w:rPr>
        <w:t>10</w:t>
      </w:r>
      <w:r w:rsidRPr="000467D5">
        <w:rPr>
          <w:rFonts w:ascii="Sylfaen" w:hAnsi="Sylfaen" w:cs="Calibri"/>
          <w:sz w:val="20"/>
          <w:szCs w:val="20"/>
        </w:rPr>
        <w:t> </w:t>
      </w:r>
    </w:p>
    <w:p w:rsidR="00F827AD" w:rsidRPr="000467D5" w:rsidRDefault="00F827AD" w:rsidP="00F827AD">
      <w:pPr>
        <w:spacing w:after="0"/>
        <w:jc w:val="both"/>
        <w:rPr>
          <w:rFonts w:ascii="Sylfaen" w:hAnsi="Sylfaen"/>
          <w:sz w:val="20"/>
          <w:szCs w:val="20"/>
        </w:rPr>
      </w:pPr>
      <w:r w:rsidRPr="000467D5">
        <w:rPr>
          <w:rFonts w:ascii="Sylfaen" w:hAnsi="Sylfaen"/>
          <w:sz w:val="20"/>
          <w:szCs w:val="20"/>
          <w:lang w:val="ka-GE"/>
        </w:rPr>
        <w:t>ელ. ფოსტა</w:t>
      </w:r>
      <w:r w:rsidR="00090A8D" w:rsidRPr="000467D5">
        <w:rPr>
          <w:rFonts w:ascii="Sylfaen" w:hAnsi="Sylfaen"/>
          <w:sz w:val="20"/>
          <w:szCs w:val="20"/>
          <w:lang w:val="ka-GE"/>
        </w:rPr>
        <w:t xml:space="preserve">: </w:t>
      </w:r>
      <w:hyperlink r:id="rId11" w:history="1">
        <w:r w:rsidR="00A44E2E" w:rsidRPr="000467D5">
          <w:rPr>
            <w:rStyle w:val="Hyperlink"/>
            <w:rFonts w:ascii="Sylfaen" w:hAnsi="Sylfaen"/>
            <w:sz w:val="20"/>
            <w:szCs w:val="20"/>
          </w:rPr>
          <w:t>mlomtatidze@gwp.ge</w:t>
        </w:r>
      </w:hyperlink>
      <w:r w:rsidR="00A44E2E" w:rsidRPr="000467D5">
        <w:rPr>
          <w:rFonts w:ascii="Sylfaen" w:hAnsi="Sylfaen"/>
          <w:sz w:val="20"/>
          <w:szCs w:val="20"/>
        </w:rPr>
        <w:t xml:space="preserve"> </w:t>
      </w:r>
    </w:p>
    <w:p w:rsidR="00F827AD" w:rsidRPr="000467D5" w:rsidRDefault="00F827AD" w:rsidP="00F827AD">
      <w:pPr>
        <w:spacing w:after="0"/>
        <w:jc w:val="both"/>
        <w:rPr>
          <w:rFonts w:ascii="Sylfaen" w:hAnsi="Sylfaen" w:cs="Arial"/>
          <w:sz w:val="20"/>
          <w:szCs w:val="20"/>
        </w:rPr>
      </w:pPr>
      <w:r w:rsidRPr="000467D5">
        <w:rPr>
          <w:rFonts w:ascii="Sylfaen" w:hAnsi="Sylfaen"/>
          <w:sz w:val="20"/>
          <w:szCs w:val="20"/>
          <w:lang w:val="ka-GE"/>
        </w:rPr>
        <w:t>ტელ.</w:t>
      </w:r>
      <w:r w:rsidRPr="000467D5">
        <w:rPr>
          <w:rFonts w:ascii="Sylfaen" w:hAnsi="Sylfaen" w:cs="Arial"/>
          <w:sz w:val="20"/>
          <w:szCs w:val="20"/>
          <w:lang w:val="ka-GE"/>
        </w:rPr>
        <w:t xml:space="preserve">: </w:t>
      </w:r>
      <w:r w:rsidR="000710CD" w:rsidRPr="000467D5">
        <w:rPr>
          <w:rFonts w:ascii="Sylfaen" w:hAnsi="Sylfaen" w:cs="Arial"/>
          <w:sz w:val="20"/>
          <w:szCs w:val="20"/>
          <w:lang w:val="ka-GE"/>
        </w:rPr>
        <w:t xml:space="preserve">+995 322 931111; </w:t>
      </w:r>
      <w:r w:rsidR="002E63F4" w:rsidRPr="000467D5">
        <w:rPr>
          <w:rFonts w:ascii="Sylfaen" w:hAnsi="Sylfaen" w:cs="Arial"/>
          <w:sz w:val="20"/>
          <w:szCs w:val="20"/>
        </w:rPr>
        <w:t>59</w:t>
      </w:r>
      <w:r w:rsidR="00A44E2E" w:rsidRPr="000467D5">
        <w:rPr>
          <w:rFonts w:ascii="Sylfaen" w:hAnsi="Sylfaen" w:cs="Arial"/>
          <w:sz w:val="20"/>
          <w:szCs w:val="20"/>
        </w:rPr>
        <w:t>5 22 66 94</w:t>
      </w:r>
    </w:p>
    <w:p w:rsidR="00F827AD" w:rsidRPr="000467D5" w:rsidRDefault="00F827AD" w:rsidP="00F827AD">
      <w:pPr>
        <w:spacing w:after="0"/>
        <w:jc w:val="both"/>
        <w:rPr>
          <w:rFonts w:ascii="Sylfaen" w:hAnsi="Sylfaen" w:cs="Sylfaen"/>
          <w:sz w:val="20"/>
          <w:szCs w:val="20"/>
          <w:lang w:val="ka-GE"/>
        </w:rPr>
      </w:pPr>
    </w:p>
    <w:p w:rsidR="005E130F" w:rsidRPr="000467D5" w:rsidRDefault="005E130F" w:rsidP="005E130F">
      <w:pPr>
        <w:spacing w:after="0"/>
        <w:jc w:val="both"/>
        <w:rPr>
          <w:rFonts w:ascii="Sylfaen" w:hAnsi="Sylfaen"/>
          <w:sz w:val="20"/>
          <w:szCs w:val="20"/>
          <w:lang w:val="ka-GE"/>
        </w:rPr>
      </w:pPr>
      <w:r w:rsidRPr="000467D5">
        <w:rPr>
          <w:rFonts w:ascii="Sylfaen" w:hAnsi="Sylfaen" w:cs="Sylfaen"/>
          <w:sz w:val="20"/>
          <w:szCs w:val="20"/>
          <w:lang w:val="ka-GE"/>
        </w:rPr>
        <w:t>საკონტაქტო</w:t>
      </w:r>
      <w:r w:rsidRPr="000467D5">
        <w:rPr>
          <w:rFonts w:ascii="Sylfaen" w:hAnsi="Sylfaen"/>
          <w:sz w:val="20"/>
          <w:szCs w:val="20"/>
          <w:lang w:val="ka-GE"/>
        </w:rPr>
        <w:t xml:space="preserve"> </w:t>
      </w:r>
      <w:r w:rsidRPr="000467D5">
        <w:rPr>
          <w:rFonts w:ascii="Sylfaen" w:hAnsi="Sylfaen" w:cs="Sylfaen"/>
          <w:sz w:val="20"/>
          <w:szCs w:val="20"/>
          <w:lang w:val="ka-GE"/>
        </w:rPr>
        <w:t>პირი</w:t>
      </w:r>
      <w:r w:rsidRPr="000467D5">
        <w:rPr>
          <w:rFonts w:ascii="Sylfaen" w:hAnsi="Sylfaen"/>
          <w:sz w:val="20"/>
          <w:szCs w:val="20"/>
          <w:lang w:val="ka-GE"/>
        </w:rPr>
        <w:t xml:space="preserve">: </w:t>
      </w:r>
      <w:r w:rsidR="005A0BDF" w:rsidRPr="000467D5">
        <w:rPr>
          <w:rFonts w:ascii="Sylfaen" w:hAnsi="Sylfaen" w:cs="Sylfaen"/>
          <w:sz w:val="20"/>
          <w:szCs w:val="20"/>
          <w:lang w:val="ka-GE"/>
        </w:rPr>
        <w:t>ირაკლი ხვადაგაძე</w:t>
      </w:r>
    </w:p>
    <w:p w:rsidR="005E130F" w:rsidRPr="000467D5" w:rsidRDefault="005E130F" w:rsidP="0067333F">
      <w:pPr>
        <w:spacing w:after="0"/>
        <w:jc w:val="both"/>
        <w:rPr>
          <w:rFonts w:ascii="Sylfaen" w:hAnsi="Sylfaen"/>
          <w:sz w:val="20"/>
          <w:szCs w:val="20"/>
          <w:lang w:val="ka-GE"/>
        </w:rPr>
      </w:pPr>
      <w:r w:rsidRPr="000467D5">
        <w:rPr>
          <w:rFonts w:ascii="Sylfaen" w:hAnsi="Sylfaen" w:cs="Sylfaen"/>
          <w:sz w:val="20"/>
          <w:szCs w:val="20"/>
          <w:lang w:val="ka-GE"/>
        </w:rPr>
        <w:t>მის</w:t>
      </w:r>
      <w:r w:rsidRPr="000467D5">
        <w:rPr>
          <w:rFonts w:ascii="Sylfaen" w:hAnsi="Sylfaen"/>
          <w:sz w:val="20"/>
          <w:szCs w:val="20"/>
          <w:lang w:val="ka-GE"/>
        </w:rPr>
        <w:t xml:space="preserve">.: </w:t>
      </w:r>
      <w:proofErr w:type="spellStart"/>
      <w:proofErr w:type="gramStart"/>
      <w:r w:rsidR="0067333F" w:rsidRPr="000467D5">
        <w:rPr>
          <w:rFonts w:ascii="Sylfaen" w:hAnsi="Sylfaen" w:cs="Sylfaen"/>
          <w:sz w:val="20"/>
          <w:szCs w:val="20"/>
        </w:rPr>
        <w:t>საქართველო</w:t>
      </w:r>
      <w:proofErr w:type="spellEnd"/>
      <w:proofErr w:type="gram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თბილისი</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მთაწმინდის</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რაიონი</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მედეა</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მზია</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ჯუღელის</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ქუჩა</w:t>
      </w:r>
      <w:proofErr w:type="spellEnd"/>
      <w:r w:rsidR="0067333F" w:rsidRPr="000467D5">
        <w:rPr>
          <w:rFonts w:ascii="Sylfaen" w:hAnsi="Sylfaen"/>
          <w:sz w:val="20"/>
          <w:szCs w:val="20"/>
        </w:rPr>
        <w:t xml:space="preserve">, </w:t>
      </w:r>
      <w:r w:rsidR="0067333F" w:rsidRPr="000467D5">
        <w:rPr>
          <w:rFonts w:ascii="Sylfaen" w:hAnsi="Sylfaen" w:cs="Calibri"/>
          <w:sz w:val="20"/>
          <w:szCs w:val="20"/>
        </w:rPr>
        <w:t>№</w:t>
      </w:r>
      <w:r w:rsidR="0067333F" w:rsidRPr="000467D5">
        <w:rPr>
          <w:rFonts w:ascii="Sylfaen" w:hAnsi="Sylfaen"/>
          <w:sz w:val="20"/>
          <w:szCs w:val="20"/>
        </w:rPr>
        <w:t>10</w:t>
      </w:r>
      <w:r w:rsidR="0067333F" w:rsidRPr="000467D5">
        <w:rPr>
          <w:rFonts w:ascii="Sylfaen" w:hAnsi="Sylfaen" w:cs="Calibri"/>
          <w:sz w:val="20"/>
          <w:szCs w:val="20"/>
        </w:rPr>
        <w:t> </w:t>
      </w:r>
    </w:p>
    <w:p w:rsidR="005E130F" w:rsidRPr="000467D5" w:rsidRDefault="005E130F" w:rsidP="005E130F">
      <w:pPr>
        <w:spacing w:after="0"/>
        <w:jc w:val="both"/>
        <w:rPr>
          <w:rFonts w:ascii="Sylfaen" w:hAnsi="Sylfaen" w:cs="Arial"/>
          <w:sz w:val="20"/>
          <w:szCs w:val="20"/>
        </w:rPr>
      </w:pPr>
      <w:r w:rsidRPr="000467D5">
        <w:rPr>
          <w:rFonts w:ascii="Sylfaen" w:hAnsi="Sylfaen" w:cs="Sylfaen"/>
          <w:sz w:val="20"/>
          <w:szCs w:val="20"/>
          <w:lang w:val="ka-GE"/>
        </w:rPr>
        <w:t>ელ</w:t>
      </w:r>
      <w:r w:rsidRPr="000467D5">
        <w:rPr>
          <w:rFonts w:ascii="Sylfaen" w:hAnsi="Sylfaen"/>
          <w:sz w:val="20"/>
          <w:szCs w:val="20"/>
          <w:lang w:val="ka-GE"/>
        </w:rPr>
        <w:t xml:space="preserve">. </w:t>
      </w:r>
      <w:r w:rsidRPr="000467D5">
        <w:rPr>
          <w:rFonts w:ascii="Sylfaen" w:hAnsi="Sylfaen" w:cs="Sylfaen"/>
          <w:sz w:val="20"/>
          <w:szCs w:val="20"/>
          <w:lang w:val="ka-GE"/>
        </w:rPr>
        <w:t>ფოსტა</w:t>
      </w:r>
      <w:r w:rsidRPr="000467D5">
        <w:rPr>
          <w:rFonts w:ascii="Sylfaen" w:hAnsi="Sylfaen"/>
          <w:sz w:val="20"/>
          <w:szCs w:val="20"/>
          <w:lang w:val="ka-GE"/>
        </w:rPr>
        <w:t xml:space="preserve">: </w:t>
      </w:r>
      <w:hyperlink r:id="rId12" w:history="1">
        <w:r w:rsidR="005E18C8" w:rsidRPr="00E80EB2">
          <w:rPr>
            <w:rStyle w:val="Hyperlink"/>
            <w:rFonts w:ascii="Sylfaen" w:hAnsi="Sylfaen"/>
            <w:sz w:val="20"/>
            <w:szCs w:val="20"/>
          </w:rPr>
          <w:t>ikhvadagadze@gwp.ge</w:t>
        </w:r>
      </w:hyperlink>
      <w:r w:rsidR="005E18C8">
        <w:rPr>
          <w:rFonts w:ascii="Sylfaen" w:hAnsi="Sylfaen"/>
          <w:sz w:val="20"/>
          <w:szCs w:val="20"/>
        </w:rPr>
        <w:t xml:space="preserve"> </w:t>
      </w:r>
    </w:p>
    <w:p w:rsidR="005E130F" w:rsidRPr="000467D5" w:rsidRDefault="005E130F" w:rsidP="005E130F">
      <w:pPr>
        <w:spacing w:after="0"/>
        <w:jc w:val="both"/>
        <w:rPr>
          <w:rFonts w:ascii="Sylfaen" w:hAnsi="Sylfaen" w:cs="Arial"/>
          <w:sz w:val="20"/>
          <w:szCs w:val="20"/>
          <w:lang w:val="ka-GE"/>
        </w:rPr>
      </w:pPr>
      <w:r w:rsidRPr="000467D5">
        <w:rPr>
          <w:rFonts w:ascii="Sylfaen" w:hAnsi="Sylfaen" w:cs="Sylfaen"/>
          <w:sz w:val="20"/>
          <w:szCs w:val="20"/>
          <w:lang w:val="ka-GE"/>
        </w:rPr>
        <w:t>ტელ</w:t>
      </w:r>
      <w:r w:rsidRPr="000467D5">
        <w:rPr>
          <w:rFonts w:ascii="Sylfaen" w:hAnsi="Sylfaen"/>
          <w:sz w:val="20"/>
          <w:szCs w:val="20"/>
          <w:lang w:val="ka-GE"/>
        </w:rPr>
        <w:t>.</w:t>
      </w:r>
      <w:r w:rsidRPr="000467D5">
        <w:rPr>
          <w:rFonts w:ascii="Sylfaen" w:hAnsi="Sylfaen" w:cs="Arial"/>
          <w:sz w:val="20"/>
          <w:szCs w:val="20"/>
          <w:lang w:val="ka-GE"/>
        </w:rPr>
        <w:t>: +995 322 931111</w:t>
      </w:r>
      <w:r w:rsidR="00090A8D" w:rsidRPr="000467D5">
        <w:rPr>
          <w:rFonts w:ascii="Sylfaen" w:hAnsi="Sylfaen" w:cs="Arial"/>
          <w:sz w:val="20"/>
          <w:szCs w:val="20"/>
          <w:lang w:val="ka-GE"/>
        </w:rPr>
        <w:t xml:space="preserve"> (1141</w:t>
      </w:r>
      <w:r w:rsidR="00D2709F" w:rsidRPr="000467D5">
        <w:rPr>
          <w:rFonts w:ascii="Sylfaen" w:hAnsi="Sylfaen" w:cs="Arial"/>
          <w:sz w:val="20"/>
          <w:szCs w:val="20"/>
          <w:lang w:val="ka-GE"/>
        </w:rPr>
        <w:t>)</w:t>
      </w:r>
      <w:r w:rsidRPr="000467D5">
        <w:rPr>
          <w:rFonts w:ascii="Sylfaen" w:hAnsi="Sylfaen" w:cs="Arial"/>
          <w:sz w:val="20"/>
          <w:szCs w:val="20"/>
          <w:lang w:val="ka-GE"/>
        </w:rPr>
        <w:t xml:space="preserve">; </w:t>
      </w:r>
      <w:r w:rsidR="005A0BDF" w:rsidRPr="000467D5">
        <w:rPr>
          <w:rFonts w:ascii="Sylfaen" w:hAnsi="Sylfaen" w:cs="Arial"/>
          <w:sz w:val="20"/>
          <w:szCs w:val="20"/>
          <w:lang w:val="ka-GE"/>
        </w:rPr>
        <w:t xml:space="preserve"> 599 50 50 67</w:t>
      </w:r>
    </w:p>
    <w:p w:rsidR="00F827AD" w:rsidRPr="000467D5" w:rsidRDefault="00F827AD" w:rsidP="00F827AD">
      <w:pPr>
        <w:spacing w:after="0"/>
        <w:jc w:val="both"/>
        <w:rPr>
          <w:rFonts w:ascii="Sylfaen" w:hAnsi="Sylfaen" w:cs="Arial"/>
          <w:sz w:val="20"/>
          <w:szCs w:val="20"/>
          <w:lang w:val="ka-GE"/>
        </w:rPr>
      </w:pPr>
    </w:p>
    <w:p w:rsidR="00237416" w:rsidRPr="000467D5" w:rsidRDefault="00237416" w:rsidP="00A35317">
      <w:pPr>
        <w:spacing w:after="0" w:line="360" w:lineRule="auto"/>
        <w:jc w:val="both"/>
        <w:rPr>
          <w:rFonts w:ascii="Sylfaen" w:hAnsi="Sylfaen"/>
          <w:sz w:val="20"/>
          <w:szCs w:val="20"/>
        </w:rPr>
      </w:pPr>
      <w:bookmarkStart w:id="1" w:name="_Toc454818556"/>
      <w:bookmarkEnd w:id="1"/>
    </w:p>
    <w:sectPr w:rsidR="00237416" w:rsidRPr="000467D5"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826" w:rsidRDefault="00125826" w:rsidP="007902EA">
      <w:pPr>
        <w:spacing w:after="0" w:line="240" w:lineRule="auto"/>
      </w:pPr>
      <w:r>
        <w:separator/>
      </w:r>
    </w:p>
  </w:endnote>
  <w:endnote w:type="continuationSeparator" w:id="0">
    <w:p w:rsidR="00125826" w:rsidRDefault="0012582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2B22EB">
          <w:rPr>
            <w:noProof/>
          </w:rPr>
          <w:t>1</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826" w:rsidRDefault="00125826" w:rsidP="007902EA">
      <w:pPr>
        <w:spacing w:after="0" w:line="240" w:lineRule="auto"/>
      </w:pPr>
      <w:r>
        <w:separator/>
      </w:r>
    </w:p>
  </w:footnote>
  <w:footnote w:type="continuationSeparator" w:id="0">
    <w:p w:rsidR="00125826" w:rsidRDefault="0012582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6E03"/>
    <w:multiLevelType w:val="hybridMultilevel"/>
    <w:tmpl w:val="844618BA"/>
    <w:lvl w:ilvl="0" w:tplc="91F02AB2">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20F5F"/>
    <w:multiLevelType w:val="hybridMultilevel"/>
    <w:tmpl w:val="E5EE7620"/>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BB3910"/>
    <w:multiLevelType w:val="hybridMultilevel"/>
    <w:tmpl w:val="ACDE5C40"/>
    <w:lvl w:ilvl="0" w:tplc="91F02AB2">
      <w:start w:val="1"/>
      <w:numFmt w:val="bullet"/>
      <w:lvlText w:val="-"/>
      <w:lvlJc w:val="left"/>
      <w:pPr>
        <w:ind w:left="996" w:hanging="360"/>
      </w:pPr>
      <w:rPr>
        <w:rFonts w:ascii="Calibri" w:hAnsi="Calibri"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E33A98"/>
    <w:multiLevelType w:val="hybridMultilevel"/>
    <w:tmpl w:val="4E0A3AD2"/>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5B4910"/>
    <w:multiLevelType w:val="hybridMultilevel"/>
    <w:tmpl w:val="6E9CF1BA"/>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E92B23"/>
    <w:multiLevelType w:val="hybridMultilevel"/>
    <w:tmpl w:val="501A5FAC"/>
    <w:lvl w:ilvl="0" w:tplc="91F02AB2">
      <w:start w:val="1"/>
      <w:numFmt w:val="bullet"/>
      <w:lvlText w:val="-"/>
      <w:lvlJc w:val="left"/>
      <w:pPr>
        <w:ind w:left="820" w:hanging="360"/>
      </w:pPr>
      <w:rPr>
        <w:rFonts w:ascii="Calibri" w:hAnsi="Calibri"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05C53AD"/>
    <w:multiLevelType w:val="hybridMultilevel"/>
    <w:tmpl w:val="8AB2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8" w15:restartNumberingAfterBreak="0">
    <w:nsid w:val="7171463B"/>
    <w:multiLevelType w:val="hybridMultilevel"/>
    <w:tmpl w:val="F7286384"/>
    <w:lvl w:ilvl="0" w:tplc="91F02AB2">
      <w:start w:val="1"/>
      <w:numFmt w:val="bullet"/>
      <w:lvlText w:val="-"/>
      <w:lvlJc w:val="left"/>
      <w:pPr>
        <w:ind w:left="1180" w:hanging="360"/>
      </w:pPr>
      <w:rPr>
        <w:rFonts w:ascii="Calibri" w:hAnsi="Calibri"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num w:numId="1">
    <w:abstractNumId w:val="17"/>
  </w:num>
  <w:num w:numId="2">
    <w:abstractNumId w:val="6"/>
  </w:num>
  <w:num w:numId="3">
    <w:abstractNumId w:val="1"/>
  </w:num>
  <w:num w:numId="4">
    <w:abstractNumId w:val="14"/>
  </w:num>
  <w:num w:numId="5">
    <w:abstractNumId w:val="7"/>
  </w:num>
  <w:num w:numId="6">
    <w:abstractNumId w:val="3"/>
  </w:num>
  <w:num w:numId="7">
    <w:abstractNumId w:val="15"/>
  </w:num>
  <w:num w:numId="8">
    <w:abstractNumId w:val="4"/>
  </w:num>
  <w:num w:numId="9">
    <w:abstractNumId w:val="5"/>
  </w:num>
  <w:num w:numId="10">
    <w:abstractNumId w:val="9"/>
  </w:num>
  <w:num w:numId="11">
    <w:abstractNumId w:val="11"/>
  </w:num>
  <w:num w:numId="12">
    <w:abstractNumId w:val="2"/>
  </w:num>
  <w:num w:numId="13">
    <w:abstractNumId w:val="12"/>
  </w:num>
  <w:num w:numId="14">
    <w:abstractNumId w:val="13"/>
  </w:num>
  <w:num w:numId="15">
    <w:abstractNumId w:val="18"/>
  </w:num>
  <w:num w:numId="16">
    <w:abstractNumId w:val="0"/>
  </w:num>
  <w:num w:numId="17">
    <w:abstractNumId w:val="10"/>
  </w:num>
  <w:num w:numId="18">
    <w:abstractNumId w:val="16"/>
  </w:num>
  <w:num w:numId="1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67D5"/>
    <w:rsid w:val="0004786C"/>
    <w:rsid w:val="00051E54"/>
    <w:rsid w:val="00053EAB"/>
    <w:rsid w:val="0005435C"/>
    <w:rsid w:val="00055E1E"/>
    <w:rsid w:val="00056A31"/>
    <w:rsid w:val="00064AB9"/>
    <w:rsid w:val="0006542B"/>
    <w:rsid w:val="000710CD"/>
    <w:rsid w:val="000710FD"/>
    <w:rsid w:val="00081D42"/>
    <w:rsid w:val="00082B03"/>
    <w:rsid w:val="000839D9"/>
    <w:rsid w:val="00090A8D"/>
    <w:rsid w:val="0009219C"/>
    <w:rsid w:val="00092A77"/>
    <w:rsid w:val="00092E77"/>
    <w:rsid w:val="000974B9"/>
    <w:rsid w:val="000A0D72"/>
    <w:rsid w:val="000A2C0D"/>
    <w:rsid w:val="000B07CE"/>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5826"/>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2EB"/>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BA8"/>
    <w:rsid w:val="00316C88"/>
    <w:rsid w:val="00320435"/>
    <w:rsid w:val="00320878"/>
    <w:rsid w:val="003273DC"/>
    <w:rsid w:val="0033101C"/>
    <w:rsid w:val="00333692"/>
    <w:rsid w:val="0033397E"/>
    <w:rsid w:val="00335B04"/>
    <w:rsid w:val="00340CC3"/>
    <w:rsid w:val="0035393B"/>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0A3"/>
    <w:rsid w:val="005B147A"/>
    <w:rsid w:val="005B44A2"/>
    <w:rsid w:val="005B5DE5"/>
    <w:rsid w:val="005C14A4"/>
    <w:rsid w:val="005C6F96"/>
    <w:rsid w:val="005D3B83"/>
    <w:rsid w:val="005D55AC"/>
    <w:rsid w:val="005D7073"/>
    <w:rsid w:val="005D7FDF"/>
    <w:rsid w:val="005E05B1"/>
    <w:rsid w:val="005E064A"/>
    <w:rsid w:val="005E130F"/>
    <w:rsid w:val="005E18C8"/>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38D2"/>
    <w:rsid w:val="00726D91"/>
    <w:rsid w:val="007305AB"/>
    <w:rsid w:val="007309AA"/>
    <w:rsid w:val="00734570"/>
    <w:rsid w:val="00735828"/>
    <w:rsid w:val="0074395A"/>
    <w:rsid w:val="00764A65"/>
    <w:rsid w:val="00766B16"/>
    <w:rsid w:val="00772078"/>
    <w:rsid w:val="00774ACE"/>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26E6C"/>
    <w:rsid w:val="00A34531"/>
    <w:rsid w:val="00A35317"/>
    <w:rsid w:val="00A35A9C"/>
    <w:rsid w:val="00A37671"/>
    <w:rsid w:val="00A37FB1"/>
    <w:rsid w:val="00A42DA3"/>
    <w:rsid w:val="00A44E2E"/>
    <w:rsid w:val="00A4512B"/>
    <w:rsid w:val="00A46D11"/>
    <w:rsid w:val="00A478F8"/>
    <w:rsid w:val="00A50438"/>
    <w:rsid w:val="00A50909"/>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45F9"/>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7EE155"/>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FE0A3-79B7-463A-9831-6F4CF0E7A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990</Words>
  <Characters>5646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54</cp:revision>
  <cp:lastPrinted>2015-07-27T06:36:00Z</cp:lastPrinted>
  <dcterms:created xsi:type="dcterms:W3CDTF">2021-10-22T05:18:00Z</dcterms:created>
  <dcterms:modified xsi:type="dcterms:W3CDTF">2023-06-20T08:53:00Z</dcterms:modified>
</cp:coreProperties>
</file>