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247D9F75" w:rsidR="00BC3ECD" w:rsidRPr="005B0FD6" w:rsidRDefault="005B0FD6" w:rsidP="00BC3ECD">
      <w:pPr>
        <w:spacing w:after="0" w:line="240" w:lineRule="auto"/>
        <w:jc w:val="center"/>
        <w:rPr>
          <w:rFonts w:ascii="Sylfaen" w:hAnsi="Sylfaen" w:cs="Sylfaen"/>
          <w:b/>
          <w:sz w:val="28"/>
          <w:lang w:val="ka-GE"/>
        </w:rPr>
      </w:pPr>
      <w:r w:rsidRPr="005B0FD6">
        <w:rPr>
          <w:rFonts w:ascii="Sylfaen" w:hAnsi="Sylfaen" w:cs="Sylfaen"/>
          <w:b/>
          <w:sz w:val="28"/>
        </w:rPr>
        <w:t>VAZ LADA 22329 (</w:t>
      </w:r>
      <w:r w:rsidRPr="005B0FD6">
        <w:rPr>
          <w:rFonts w:ascii="Sylfaen" w:hAnsi="Sylfaen" w:cs="Sylfaen"/>
          <w:b/>
          <w:sz w:val="28"/>
          <w:lang w:val="ka-GE"/>
        </w:rPr>
        <w:t>ნივა)-ების სათადარიგო ნაწილების შესყიდვა</w:t>
      </w:r>
      <w:r>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CB3AB99"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5B0FD6">
        <w:rPr>
          <w:rFonts w:ascii="Sylfaen" w:hAnsi="Sylfaen" w:cs="Sylfaen"/>
          <w:b/>
          <w:bCs/>
        </w:rPr>
        <w:t xml:space="preserve">VAZ LADA 232900 - </w:t>
      </w:r>
      <w:r w:rsidR="005B0FD6">
        <w:rPr>
          <w:rFonts w:ascii="Sylfaen" w:hAnsi="Sylfaen" w:cs="Sylfaen"/>
          <w:b/>
          <w:bCs/>
          <w:lang w:val="ka-GE"/>
        </w:rPr>
        <w:t xml:space="preserve">ნივა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0D6B9C28" w:rsidR="00B008AF" w:rsidRPr="00771D16" w:rsidRDefault="001F4BA2"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74525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9" o:title=""/>
          </v:shape>
          <o:OLEObject Type="Link" ProgID="Excel.Sheet.12" ShapeID="_x0000_i1026" DrawAspect="Icon" r:id="rId10" UpdateMode="Always">
            <o:LinkType>EnhancedMetaFile</o:LinkType>
            <o:LockedField>false</o:LockedField>
            <o:FieldCodes>\f 0</o:FieldCodes>
          </o:OLEObject>
        </w:object>
      </w:r>
      <w:bookmarkStart w:id="0" w:name="_GoBack"/>
      <w:bookmarkEnd w:id="0"/>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006C6AE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2EDEC589" w14:textId="37764CD1"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w:t>
      </w:r>
      <w:r w:rsidRPr="005B0FD6">
        <w:rPr>
          <w:rFonts w:ascii="Sylfaen" w:hAnsi="Sylfaen" w:cs="Sylfaen"/>
          <w:lang w:val="ka-GE"/>
        </w:rPr>
        <w:lastRenderedPageBreak/>
        <w:t>„საქონლის“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6577B17F" w:rsidR="00D6114D" w:rsidRPr="005B0FD6" w:rsidRDefault="005B0FD6" w:rsidP="005B0FD6">
      <w:pPr>
        <w:ind w:left="360"/>
        <w:rPr>
          <w:rFonts w:ascii="Sylfaen" w:hAnsi="Sylfaen" w:cs="Sylfaen"/>
          <w:lang w:val="ka-GE"/>
        </w:rPr>
      </w:pPr>
      <w:r>
        <w:rPr>
          <w:rFonts w:ascii="Sylfaen" w:hAnsi="Sylfaen" w:cs="Sylfaen"/>
          <w:lang w:val="ka-GE"/>
        </w:rPr>
        <w:t>-</w:t>
      </w:r>
      <w:r>
        <w:rPr>
          <w:rFonts w:ascii="Sylfaen" w:hAnsi="Sylfaen" w:cs="Sylfaen"/>
          <w:lang w:val="ka-GE"/>
        </w:rPr>
        <w:tab/>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9B8BF70"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lastRenderedPageBreak/>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5" type="#_x0000_t75" style="width:75.75pt;height:48.75pt" o:ole="">
            <v:imagedata r:id="rId13" o:title=""/>
          </v:shape>
          <o:OLEObject Type="Embed" ProgID="Acrobat.Document.DC" ShapeID="_x0000_i1025" DrawAspect="Icon" ObjectID="_175086562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ED01B" w14:textId="77777777" w:rsidR="00895B23" w:rsidRDefault="00895B23" w:rsidP="007902EA">
      <w:pPr>
        <w:spacing w:after="0" w:line="240" w:lineRule="auto"/>
      </w:pPr>
      <w:r>
        <w:separator/>
      </w:r>
    </w:p>
  </w:endnote>
  <w:endnote w:type="continuationSeparator" w:id="0">
    <w:p w14:paraId="5EB832FA" w14:textId="77777777" w:rsidR="00895B23" w:rsidRDefault="00895B2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14C7054" w:rsidR="004A3BD8" w:rsidRDefault="004A3BD8">
        <w:pPr>
          <w:pStyle w:val="Footer"/>
          <w:jc w:val="right"/>
        </w:pPr>
        <w:r>
          <w:fldChar w:fldCharType="begin"/>
        </w:r>
        <w:r>
          <w:instrText xml:space="preserve"> PAGE   \* MERGEFORMAT </w:instrText>
        </w:r>
        <w:r>
          <w:fldChar w:fldCharType="separate"/>
        </w:r>
        <w:r w:rsidR="001F4BA2">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A5FBF" w14:textId="77777777" w:rsidR="00895B23" w:rsidRDefault="00895B23" w:rsidP="007902EA">
      <w:pPr>
        <w:spacing w:after="0" w:line="240" w:lineRule="auto"/>
      </w:pPr>
      <w:r>
        <w:separator/>
      </w:r>
    </w:p>
  </w:footnote>
  <w:footnote w:type="continuationSeparator" w:id="0">
    <w:p w14:paraId="5E08D179" w14:textId="77777777" w:rsidR="00895B23" w:rsidRDefault="00895B2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1F4BA2"/>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5B23"/>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180D"/>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3368"/>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16;&#4312;&#4309;&#4312;&#4321;%20&#4316;&#4304;&#4332;&#4312;&#4314;&#4308;&#4305;&#4312;&#4321;%20&#4307;&#4304;&#4315;&#4304;&#4322;&#4308;&#4305;&#4304;\&#4307;&#4304;&#4316;&#4304;&#4320;&#4311;&#4312;%20N1%20-%20Annex%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405F-653D-4A2F-8EFE-D45B51B6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15</cp:revision>
  <cp:lastPrinted>2015-07-27T06:36:00Z</cp:lastPrinted>
  <dcterms:created xsi:type="dcterms:W3CDTF">2021-04-08T14:29:00Z</dcterms:created>
  <dcterms:modified xsi:type="dcterms:W3CDTF">2023-07-14T14:47:00Z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9ab2c611d48c9b9a8ed7ae28c0beda88cd1522ba6012686b3616e1677ec39727</vt:lpwstr>
  </property>
</Properties>
</file>