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550A55" w:rsidRDefault="00D1046C" w:rsidP="00665C42">
      <w:pPr>
        <w:spacing w:after="0" w:line="360" w:lineRule="auto"/>
        <w:jc w:val="center"/>
        <w:rPr>
          <w:rFonts w:ascii="AcadNusx" w:hAnsi="AcadNusx"/>
          <w:b/>
          <w:lang w:val="ka-GE"/>
        </w:rPr>
      </w:pPr>
      <w:r>
        <w:rPr>
          <w:rFonts w:ascii="Sylfaen" w:hAnsi="Sylfaen" w:cs="Sylfaen"/>
          <w:b/>
          <w:sz w:val="24"/>
          <w:lang w:val="ka-GE"/>
        </w:rPr>
        <w:t>ფოლადის მილების შესყიდვაზე</w:t>
      </w:r>
      <w:r w:rsidR="00550A55">
        <w:rPr>
          <w:rFonts w:ascii="Sylfaen" w:hAnsi="Sylfaen" w:cs="Sylfaen"/>
          <w:b/>
          <w:sz w:val="24"/>
        </w:rPr>
        <w:t xml:space="preserve"> </w:t>
      </w:r>
      <w:r w:rsidR="00550A55">
        <w:rPr>
          <w:rFonts w:ascii="Sylfaen" w:hAnsi="Sylfaen" w:cs="Sylfaen"/>
          <w:b/>
          <w:sz w:val="24"/>
          <w:lang w:val="ka-GE"/>
        </w:rPr>
        <w:t>მცხეთის პროექტისთვის</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550A55" w:rsidRPr="00550A55" w:rsidRDefault="00550A55" w:rsidP="00550A55">
      <w:pPr>
        <w:spacing w:after="0" w:line="240" w:lineRule="auto"/>
        <w:rPr>
          <w:rFonts w:ascii="Sylfaen" w:hAnsi="Sylfaen" w:cs="Sylfaen"/>
          <w:b/>
          <w:sz w:val="24"/>
          <w:lang w:val="ka-GE"/>
        </w:rPr>
      </w:pPr>
      <w:r w:rsidRPr="00550A55">
        <w:rPr>
          <w:rFonts w:ascii="Sylfaen" w:hAnsi="Sylfaen" w:cs="Sylfaen"/>
          <w:b/>
          <w:sz w:val="24"/>
          <w:lang w:val="ka-GE"/>
        </w:rPr>
        <w:t>ფოლადის მილების შესყიდვაზე</w:t>
      </w:r>
      <w:r w:rsidRPr="00550A55">
        <w:rPr>
          <w:rFonts w:ascii="Sylfaen" w:hAnsi="Sylfaen" w:cs="Sylfaen"/>
          <w:b/>
          <w:sz w:val="24"/>
        </w:rPr>
        <w:t xml:space="preserve"> </w:t>
      </w:r>
      <w:r w:rsidRPr="00550A55">
        <w:rPr>
          <w:rFonts w:ascii="Sylfaen" w:hAnsi="Sylfaen" w:cs="Sylfaen"/>
          <w:b/>
          <w:sz w:val="24"/>
          <w:lang w:val="ka-GE"/>
        </w:rPr>
        <w:t>მცხეთის პროექტისთვის</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lastRenderedPageBreak/>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550A55">
        <w:rPr>
          <w:rFonts w:ascii="Sylfaen" w:hAnsi="Sylfaen"/>
          <w:b/>
          <w:i/>
          <w:u w:val="single"/>
          <w:lang w:val="ka-GE"/>
        </w:rPr>
        <w:t xml:space="preserve">24 აგვისტო </w:t>
      </w:r>
      <w:bookmarkStart w:id="1" w:name="_GoBack"/>
      <w:bookmarkEnd w:id="1"/>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8.9pt" o:ole="">
            <v:imagedata r:id="rId9" o:title=""/>
          </v:shape>
          <o:OLEObject Type="Embed" ProgID="Acrobat.Document.DC" ShapeID="_x0000_i1025" DrawAspect="Icon" ObjectID="_1753796393"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27E" w:rsidRDefault="0078127E" w:rsidP="007902EA">
      <w:pPr>
        <w:spacing w:after="0" w:line="240" w:lineRule="auto"/>
      </w:pPr>
      <w:r>
        <w:separator/>
      </w:r>
    </w:p>
  </w:endnote>
  <w:endnote w:type="continuationSeparator" w:id="0">
    <w:p w:rsidR="0078127E" w:rsidRDefault="0078127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550A55">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27E" w:rsidRDefault="0078127E" w:rsidP="007902EA">
      <w:pPr>
        <w:spacing w:after="0" w:line="240" w:lineRule="auto"/>
      </w:pPr>
      <w:r>
        <w:separator/>
      </w:r>
    </w:p>
  </w:footnote>
  <w:footnote w:type="continuationSeparator" w:id="0">
    <w:p w:rsidR="0078127E" w:rsidRDefault="0078127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6106"/>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0A55"/>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8127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5C8D"/>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5C71"/>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046C"/>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BA3D0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46729-BDE3-44C7-BEB2-BF2A7973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5</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107</cp:revision>
  <cp:lastPrinted>2022-10-31T12:05:00Z</cp:lastPrinted>
  <dcterms:created xsi:type="dcterms:W3CDTF">2021-10-22T05:18:00Z</dcterms:created>
  <dcterms:modified xsi:type="dcterms:W3CDTF">2023-08-17T12:53:00Z</dcterms:modified>
</cp:coreProperties>
</file>