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474CD9" w:rsidRPr="00550A55" w:rsidRDefault="00474CD9" w:rsidP="00474CD9">
      <w:pPr>
        <w:spacing w:after="0" w:line="240" w:lineRule="auto"/>
        <w:jc w:val="center"/>
        <w:rPr>
          <w:rFonts w:ascii="Sylfaen" w:hAnsi="Sylfaen" w:cs="Sylfaen"/>
          <w:b/>
          <w:sz w:val="24"/>
          <w:lang w:val="ka-GE"/>
        </w:rPr>
      </w:pPr>
      <w:bookmarkStart w:id="0" w:name="_GoBack"/>
      <w:r w:rsidRPr="00550A55">
        <w:rPr>
          <w:rFonts w:ascii="Sylfaen" w:hAnsi="Sylfaen" w:cs="Sylfaen"/>
          <w:b/>
          <w:sz w:val="24"/>
          <w:lang w:val="ka-GE"/>
        </w:rPr>
        <w:t>ფოლადის მილების შესყიდვაზე</w:t>
      </w:r>
      <w:r w:rsidRPr="00550A55">
        <w:rPr>
          <w:rFonts w:ascii="Sylfaen" w:hAnsi="Sylfaen" w:cs="Sylfaen"/>
          <w:b/>
          <w:sz w:val="24"/>
        </w:rPr>
        <w:t xml:space="preserve"> </w:t>
      </w:r>
      <w:r>
        <w:rPr>
          <w:rFonts w:ascii="Sylfaen" w:hAnsi="Sylfaen" w:cs="Sylfaen"/>
          <w:b/>
          <w:sz w:val="24"/>
          <w:lang w:val="ka-GE"/>
        </w:rPr>
        <w:t>სამგორის საფილტრე სადგურითვის</w:t>
      </w:r>
    </w:p>
    <w:bookmarkEnd w:id="0"/>
    <w:p w:rsidR="00FD0DCD" w:rsidRPr="00485E5A" w:rsidRDefault="00FD0DCD" w:rsidP="00474CD9">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474CD9" w:rsidRDefault="00474CD9" w:rsidP="00C12ABD">
      <w:pPr>
        <w:spacing w:after="0" w:line="360" w:lineRule="auto"/>
        <w:rPr>
          <w:rFonts w:ascii="Sylfaen" w:hAnsi="Sylfaen"/>
          <w:b/>
          <w:lang w:val="ka-GE"/>
        </w:rPr>
      </w:pPr>
    </w:p>
    <w:p w:rsidR="00474CD9" w:rsidRPr="00485E5A" w:rsidRDefault="00474CD9"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550A55" w:rsidRPr="00550A55" w:rsidRDefault="00550A55" w:rsidP="00550A55">
      <w:pPr>
        <w:spacing w:after="0" w:line="240" w:lineRule="auto"/>
        <w:rPr>
          <w:rFonts w:ascii="Sylfaen" w:hAnsi="Sylfaen" w:cs="Sylfaen"/>
          <w:b/>
          <w:sz w:val="24"/>
          <w:lang w:val="ka-GE"/>
        </w:rPr>
      </w:pPr>
      <w:r w:rsidRPr="00550A55">
        <w:rPr>
          <w:rFonts w:ascii="Sylfaen" w:hAnsi="Sylfaen" w:cs="Sylfaen"/>
          <w:b/>
          <w:sz w:val="24"/>
          <w:lang w:val="ka-GE"/>
        </w:rPr>
        <w:t>ფოლადის მილების შესყიდვაზე</w:t>
      </w:r>
      <w:r w:rsidRPr="00550A55">
        <w:rPr>
          <w:rFonts w:ascii="Sylfaen" w:hAnsi="Sylfaen" w:cs="Sylfaen"/>
          <w:b/>
          <w:sz w:val="24"/>
        </w:rPr>
        <w:t xml:space="preserve"> </w:t>
      </w:r>
      <w:r w:rsidR="00474CD9">
        <w:rPr>
          <w:rFonts w:ascii="Sylfaen" w:hAnsi="Sylfaen" w:cs="Sylfaen"/>
          <w:b/>
          <w:sz w:val="24"/>
          <w:lang w:val="ka-GE"/>
        </w:rPr>
        <w:t>სამგორის საფილტრე სადგურითვის</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1" w:name="_Toc454818556"/>
      <w:bookmarkEnd w:id="1"/>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1958">
        <w:rPr>
          <w:rFonts w:ascii="Sylfaen" w:hAnsi="Sylfaen" w:cs="Arial"/>
          <w:lang w:val="ka-GE"/>
        </w:rPr>
        <w:t>, წყალსადენის N7, ლილოს საწყობი, ნატახტრის საწყობი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lastRenderedPageBreak/>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474CD9">
        <w:rPr>
          <w:rFonts w:ascii="Sylfaen" w:hAnsi="Sylfaen"/>
          <w:b/>
          <w:i/>
          <w:u w:val="single"/>
          <w:lang w:val="ka-GE"/>
        </w:rPr>
        <w:t>28 სექტემბრის</w:t>
      </w:r>
      <w:r w:rsidR="00550A55">
        <w:rPr>
          <w:rFonts w:ascii="Sylfaen" w:hAnsi="Sylfaen"/>
          <w:b/>
          <w:i/>
          <w:u w:val="single"/>
          <w:lang w:val="ka-GE"/>
        </w:rPr>
        <w:t xml:space="preserve">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lastRenderedPageBreak/>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8.9pt" o:ole="">
            <v:imagedata r:id="rId9" o:title=""/>
          </v:shape>
          <o:OLEObject Type="Embed" ProgID="Acrobat.Document.DC" ShapeID="_x0000_i1025" DrawAspect="Icon" ObjectID="_1756810414"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B00" w:rsidRDefault="003F6B00" w:rsidP="007902EA">
      <w:pPr>
        <w:spacing w:after="0" w:line="240" w:lineRule="auto"/>
      </w:pPr>
      <w:r>
        <w:separator/>
      </w:r>
    </w:p>
  </w:endnote>
  <w:endnote w:type="continuationSeparator" w:id="0">
    <w:p w:rsidR="003F6B00" w:rsidRDefault="003F6B0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474CD9">
          <w:rPr>
            <w:noProof/>
          </w:rPr>
          <w:t>2</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B00" w:rsidRDefault="003F6B00" w:rsidP="007902EA">
      <w:pPr>
        <w:spacing w:after="0" w:line="240" w:lineRule="auto"/>
      </w:pPr>
      <w:r>
        <w:separator/>
      </w:r>
    </w:p>
  </w:footnote>
  <w:footnote w:type="continuationSeparator" w:id="0">
    <w:p w:rsidR="003F6B00" w:rsidRDefault="003F6B0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6106"/>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4DF7"/>
    <w:rsid w:val="003E639A"/>
    <w:rsid w:val="003F370C"/>
    <w:rsid w:val="003F5521"/>
    <w:rsid w:val="003F699A"/>
    <w:rsid w:val="003F6B00"/>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4CD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0A55"/>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8127E"/>
    <w:rsid w:val="007902EA"/>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5C8D"/>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5C71"/>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046C"/>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B7CA57"/>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ACC19-6840-4C9C-B8AB-11226061B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5</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108</cp:revision>
  <cp:lastPrinted>2022-10-31T12:05:00Z</cp:lastPrinted>
  <dcterms:created xsi:type="dcterms:W3CDTF">2021-10-22T05:18:00Z</dcterms:created>
  <dcterms:modified xsi:type="dcterms:W3CDTF">2023-09-21T10:06:00Z</dcterms:modified>
</cp:coreProperties>
</file>