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7D4F" w14:textId="77777777" w:rsidR="007D73CE" w:rsidRPr="00885CAF" w:rsidRDefault="007D73CE" w:rsidP="00A74B75">
      <w:pPr>
        <w:spacing w:after="0" w:line="360" w:lineRule="auto"/>
        <w:jc w:val="center"/>
        <w:rPr>
          <w:rFonts w:ascii="Sylfaen" w:hAnsi="Sylfaen"/>
          <w:b/>
        </w:rPr>
      </w:pPr>
    </w:p>
    <w:p w14:paraId="7D57FC76" w14:textId="77777777" w:rsidR="009815C7" w:rsidRPr="00E37C5C" w:rsidRDefault="009815C7" w:rsidP="00794191">
      <w:pPr>
        <w:spacing w:after="0" w:line="240" w:lineRule="auto"/>
        <w:jc w:val="center"/>
        <w:rPr>
          <w:rFonts w:ascii="Sylfaen" w:hAnsi="Sylfaen" w:cs="Sylfaen"/>
          <w:b/>
        </w:rPr>
      </w:pPr>
    </w:p>
    <w:p w14:paraId="337D46FC"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BE6AF87" wp14:editId="5BE8CBEC">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818FECC" w14:textId="77777777" w:rsidR="009815C7" w:rsidRPr="00485E5A" w:rsidRDefault="009815C7" w:rsidP="00794191">
      <w:pPr>
        <w:spacing w:after="0" w:line="240" w:lineRule="auto"/>
        <w:jc w:val="center"/>
        <w:rPr>
          <w:rFonts w:ascii="Sylfaen" w:hAnsi="Sylfaen" w:cs="Sylfaen"/>
          <w:b/>
        </w:rPr>
      </w:pPr>
    </w:p>
    <w:p w14:paraId="21F3BC5E" w14:textId="77777777" w:rsidR="009815C7" w:rsidRPr="00485E5A" w:rsidRDefault="009815C7" w:rsidP="00EB505F">
      <w:pPr>
        <w:spacing w:after="0" w:line="240" w:lineRule="auto"/>
        <w:jc w:val="center"/>
        <w:rPr>
          <w:rFonts w:ascii="Sylfaen" w:hAnsi="Sylfaen" w:cs="Sylfaen"/>
          <w:b/>
          <w:sz w:val="24"/>
          <w:lang w:val="ka-GE"/>
        </w:rPr>
      </w:pPr>
    </w:p>
    <w:p w14:paraId="1E8E16FA"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4C142A78" w14:textId="77777777" w:rsidR="00574D48" w:rsidRPr="00485E5A" w:rsidRDefault="00574D48" w:rsidP="00F87410">
      <w:pPr>
        <w:spacing w:after="0" w:line="240" w:lineRule="auto"/>
        <w:jc w:val="center"/>
        <w:rPr>
          <w:rFonts w:ascii="Sylfaen" w:hAnsi="Sylfaen" w:cs="Sylfaen"/>
          <w:b/>
          <w:sz w:val="24"/>
          <w:lang w:val="ka-GE"/>
        </w:rPr>
      </w:pPr>
    </w:p>
    <w:p w14:paraId="3CAE1988" w14:textId="77777777" w:rsidR="00F87410" w:rsidRPr="00F87410" w:rsidRDefault="00F87410" w:rsidP="00F87410">
      <w:pPr>
        <w:pStyle w:val="NormalWeb"/>
        <w:jc w:val="center"/>
        <w:rPr>
          <w:rFonts w:ascii="Sylfaen" w:eastAsia="Times New Roman" w:hAnsi="Sylfaen" w:cs="Sylfaen"/>
          <w:b/>
          <w:szCs w:val="22"/>
          <w:lang w:val="ka-GE"/>
        </w:rPr>
      </w:pPr>
      <w:r w:rsidRPr="00F87410">
        <w:rPr>
          <w:rFonts w:ascii="Sylfaen" w:eastAsia="Times New Roman" w:hAnsi="Sylfaen" w:cs="Sylfaen"/>
          <w:b/>
          <w:szCs w:val="22"/>
          <w:lang w:val="ka-GE"/>
        </w:rPr>
        <w:t xml:space="preserve">ქ. თბილისში </w:t>
      </w:r>
      <w:r w:rsidR="003B4430">
        <w:rPr>
          <w:rFonts w:ascii="Sylfaen" w:eastAsia="Times New Roman" w:hAnsi="Sylfaen" w:cs="Sylfaen"/>
          <w:b/>
          <w:szCs w:val="22"/>
          <w:lang w:val="ka-GE"/>
        </w:rPr>
        <w:t>გახოკიძის ქ. პროექტისთვის ფოლადის მილების შესყიდვა</w:t>
      </w:r>
      <w:r w:rsidR="002D3FF2">
        <w:rPr>
          <w:rFonts w:ascii="Sylfaen" w:eastAsia="Times New Roman" w:hAnsi="Sylfaen" w:cs="Sylfaen"/>
          <w:b/>
          <w:szCs w:val="22"/>
          <w:lang w:val="ka-GE"/>
        </w:rPr>
        <w:t xml:space="preserve"> </w:t>
      </w:r>
    </w:p>
    <w:p w14:paraId="7E164B5F" w14:textId="77777777" w:rsidR="00FD0DCD" w:rsidRPr="00F87410" w:rsidRDefault="00FD0DCD" w:rsidP="00F87410">
      <w:pPr>
        <w:spacing w:after="0" w:line="360" w:lineRule="auto"/>
        <w:jc w:val="center"/>
        <w:rPr>
          <w:rFonts w:ascii="Sylfaen" w:hAnsi="Sylfaen" w:cs="Sylfaen"/>
          <w:b/>
          <w:sz w:val="24"/>
          <w:lang w:val="ka-GE"/>
        </w:rPr>
      </w:pPr>
    </w:p>
    <w:p w14:paraId="38567AF7" w14:textId="77777777" w:rsidR="00FD0DCD" w:rsidRPr="00F87410" w:rsidRDefault="00FD0DCD" w:rsidP="00665C42">
      <w:pPr>
        <w:spacing w:after="0" w:line="360" w:lineRule="auto"/>
        <w:jc w:val="center"/>
        <w:rPr>
          <w:rFonts w:ascii="Sylfaen" w:hAnsi="Sylfaen" w:cs="Sylfaen"/>
          <w:b/>
          <w:sz w:val="24"/>
          <w:lang w:val="ka-GE"/>
        </w:rPr>
      </w:pPr>
    </w:p>
    <w:p w14:paraId="68B82E85" w14:textId="77777777" w:rsidR="00FD0DCD" w:rsidRPr="00485E5A" w:rsidRDefault="00FD0DCD" w:rsidP="00665C42">
      <w:pPr>
        <w:spacing w:after="0" w:line="360" w:lineRule="auto"/>
        <w:jc w:val="center"/>
        <w:rPr>
          <w:rFonts w:ascii="AcadNusx" w:hAnsi="AcadNusx"/>
          <w:b/>
        </w:rPr>
      </w:pPr>
    </w:p>
    <w:p w14:paraId="7CDD8785" w14:textId="77777777" w:rsidR="00FD0DCD" w:rsidRPr="00485E5A" w:rsidRDefault="00FD0DCD" w:rsidP="00665C42">
      <w:pPr>
        <w:spacing w:after="0" w:line="360" w:lineRule="auto"/>
        <w:jc w:val="center"/>
        <w:rPr>
          <w:rFonts w:ascii="AcadNusx" w:hAnsi="AcadNusx"/>
          <w:b/>
        </w:rPr>
      </w:pPr>
    </w:p>
    <w:p w14:paraId="59A4E609" w14:textId="77777777" w:rsidR="00FD0DCD" w:rsidRPr="00485E5A" w:rsidRDefault="00FD0DCD" w:rsidP="00665C42">
      <w:pPr>
        <w:spacing w:after="0" w:line="360" w:lineRule="auto"/>
        <w:jc w:val="center"/>
        <w:rPr>
          <w:rFonts w:ascii="AcadNusx" w:hAnsi="AcadNusx"/>
          <w:b/>
        </w:rPr>
      </w:pPr>
    </w:p>
    <w:p w14:paraId="2619D6B1" w14:textId="77777777" w:rsidR="00FD0DCD" w:rsidRPr="00485E5A" w:rsidRDefault="00FD0DCD" w:rsidP="00665C42">
      <w:pPr>
        <w:spacing w:after="0" w:line="360" w:lineRule="auto"/>
        <w:jc w:val="center"/>
        <w:rPr>
          <w:rFonts w:ascii="AcadNusx" w:hAnsi="AcadNusx"/>
          <w:b/>
        </w:rPr>
      </w:pPr>
    </w:p>
    <w:p w14:paraId="484DFB99" w14:textId="77777777" w:rsidR="00D30223" w:rsidRPr="00485E5A" w:rsidRDefault="00D30223" w:rsidP="00665C42">
      <w:pPr>
        <w:spacing w:after="0" w:line="360" w:lineRule="auto"/>
        <w:jc w:val="center"/>
        <w:rPr>
          <w:rFonts w:ascii="AcadNusx" w:hAnsi="AcadNusx"/>
          <w:b/>
        </w:rPr>
      </w:pPr>
    </w:p>
    <w:p w14:paraId="72B9F85E" w14:textId="77777777" w:rsidR="00D30223" w:rsidRPr="00485E5A" w:rsidRDefault="00D30223" w:rsidP="00665C42">
      <w:pPr>
        <w:spacing w:after="0" w:line="360" w:lineRule="auto"/>
        <w:jc w:val="center"/>
        <w:rPr>
          <w:rFonts w:ascii="AcadNusx" w:hAnsi="AcadNusx"/>
          <w:b/>
        </w:rPr>
      </w:pPr>
    </w:p>
    <w:p w14:paraId="637A1B8B" w14:textId="77777777" w:rsidR="00356613" w:rsidRPr="00485E5A" w:rsidRDefault="00356613" w:rsidP="00665C42">
      <w:pPr>
        <w:spacing w:after="0" w:line="360" w:lineRule="auto"/>
        <w:jc w:val="center"/>
        <w:rPr>
          <w:rFonts w:ascii="AcadNusx" w:hAnsi="AcadNusx"/>
          <w:b/>
        </w:rPr>
      </w:pPr>
    </w:p>
    <w:p w14:paraId="5E7F84D4" w14:textId="77777777" w:rsidR="00356613" w:rsidRPr="00485E5A" w:rsidRDefault="00356613" w:rsidP="00665C42">
      <w:pPr>
        <w:spacing w:after="0" w:line="360" w:lineRule="auto"/>
        <w:jc w:val="center"/>
        <w:rPr>
          <w:rFonts w:ascii="AcadNusx" w:hAnsi="AcadNusx"/>
          <w:b/>
        </w:rPr>
      </w:pPr>
    </w:p>
    <w:p w14:paraId="5D1790FB" w14:textId="77777777" w:rsidR="00356613" w:rsidRPr="00485E5A" w:rsidRDefault="00356613" w:rsidP="00665C42">
      <w:pPr>
        <w:spacing w:after="0" w:line="360" w:lineRule="auto"/>
        <w:jc w:val="center"/>
        <w:rPr>
          <w:rFonts w:ascii="AcadNusx" w:hAnsi="AcadNusx"/>
          <w:b/>
        </w:rPr>
      </w:pPr>
    </w:p>
    <w:p w14:paraId="6C21D076" w14:textId="77777777" w:rsidR="00356613" w:rsidRPr="00485E5A" w:rsidRDefault="00356613" w:rsidP="00665C42">
      <w:pPr>
        <w:spacing w:after="0" w:line="360" w:lineRule="auto"/>
        <w:jc w:val="center"/>
        <w:rPr>
          <w:rFonts w:ascii="AcadNusx" w:hAnsi="AcadNusx"/>
          <w:b/>
        </w:rPr>
      </w:pPr>
    </w:p>
    <w:p w14:paraId="6847328E" w14:textId="77777777" w:rsidR="00277B37" w:rsidRPr="00485E5A" w:rsidRDefault="00277B37" w:rsidP="00C12ABD">
      <w:pPr>
        <w:spacing w:after="0" w:line="360" w:lineRule="auto"/>
        <w:rPr>
          <w:rFonts w:ascii="AcadNusx" w:hAnsi="AcadNusx"/>
          <w:b/>
        </w:rPr>
      </w:pPr>
    </w:p>
    <w:p w14:paraId="0E6B5CD0" w14:textId="77777777" w:rsidR="004B0C7B" w:rsidRPr="00485E5A" w:rsidRDefault="004B0C7B" w:rsidP="00C12ABD">
      <w:pPr>
        <w:spacing w:after="0" w:line="360" w:lineRule="auto"/>
        <w:rPr>
          <w:rFonts w:ascii="AcadNusx" w:hAnsi="AcadNusx"/>
          <w:b/>
        </w:rPr>
      </w:pPr>
    </w:p>
    <w:p w14:paraId="47D44844" w14:textId="77777777" w:rsidR="004B0C7B" w:rsidRPr="00485E5A" w:rsidRDefault="004B0C7B" w:rsidP="00C12ABD">
      <w:pPr>
        <w:spacing w:after="0" w:line="360" w:lineRule="auto"/>
        <w:rPr>
          <w:rFonts w:ascii="AcadNusx" w:hAnsi="AcadNusx"/>
          <w:b/>
        </w:rPr>
      </w:pPr>
    </w:p>
    <w:p w14:paraId="35E53517" w14:textId="77777777" w:rsidR="004B0C7B" w:rsidRPr="00485E5A" w:rsidRDefault="004B0C7B" w:rsidP="00C12ABD">
      <w:pPr>
        <w:spacing w:after="0" w:line="360" w:lineRule="auto"/>
        <w:rPr>
          <w:rFonts w:ascii="AcadNusx" w:hAnsi="AcadNusx"/>
          <w:b/>
        </w:rPr>
      </w:pPr>
    </w:p>
    <w:p w14:paraId="35328BC6" w14:textId="77777777" w:rsidR="004B0C7B" w:rsidRPr="00485E5A" w:rsidRDefault="004B0C7B" w:rsidP="00C12ABD">
      <w:pPr>
        <w:spacing w:after="0" w:line="360" w:lineRule="auto"/>
        <w:rPr>
          <w:rFonts w:ascii="AcadNusx" w:hAnsi="AcadNusx"/>
          <w:b/>
        </w:rPr>
      </w:pPr>
    </w:p>
    <w:p w14:paraId="6F28EB4A" w14:textId="77777777" w:rsidR="009C7E4E" w:rsidRPr="00485E5A" w:rsidRDefault="009C7E4E" w:rsidP="00C12ABD">
      <w:pPr>
        <w:spacing w:after="0" w:line="360" w:lineRule="auto"/>
        <w:rPr>
          <w:rFonts w:ascii="AcadNusx" w:hAnsi="AcadNusx"/>
          <w:b/>
        </w:rPr>
      </w:pPr>
    </w:p>
    <w:p w14:paraId="0FD77736" w14:textId="77777777" w:rsidR="009C7E4E" w:rsidRPr="00485E5A" w:rsidRDefault="009C7E4E" w:rsidP="00C12ABD">
      <w:pPr>
        <w:spacing w:after="0" w:line="360" w:lineRule="auto"/>
        <w:rPr>
          <w:rFonts w:ascii="AcadNusx" w:hAnsi="AcadNusx"/>
          <w:b/>
        </w:rPr>
      </w:pPr>
    </w:p>
    <w:p w14:paraId="580519DF" w14:textId="77777777" w:rsidR="009C7E4E" w:rsidRPr="00485E5A" w:rsidRDefault="009C7E4E" w:rsidP="00C12ABD">
      <w:pPr>
        <w:spacing w:after="0" w:line="360" w:lineRule="auto"/>
        <w:rPr>
          <w:rFonts w:ascii="AcadNusx" w:hAnsi="AcadNusx"/>
          <w:b/>
        </w:rPr>
      </w:pPr>
    </w:p>
    <w:p w14:paraId="56BE763F" w14:textId="77777777" w:rsidR="00C12ABD" w:rsidRDefault="00C12ABD" w:rsidP="00C12ABD">
      <w:pPr>
        <w:spacing w:after="0" w:line="360" w:lineRule="auto"/>
        <w:rPr>
          <w:rFonts w:ascii="Sylfaen" w:hAnsi="Sylfaen"/>
          <w:b/>
          <w:lang w:val="ka-GE"/>
        </w:rPr>
      </w:pPr>
    </w:p>
    <w:p w14:paraId="63CB40DA" w14:textId="77777777" w:rsidR="00A549D3" w:rsidRPr="00485E5A" w:rsidRDefault="00A549D3" w:rsidP="00C12ABD">
      <w:pPr>
        <w:spacing w:after="0" w:line="360" w:lineRule="auto"/>
        <w:rPr>
          <w:rFonts w:ascii="Sylfaen" w:hAnsi="Sylfaen"/>
          <w:b/>
          <w:lang w:val="ka-GE"/>
        </w:rPr>
      </w:pPr>
    </w:p>
    <w:p w14:paraId="0783CF9A" w14:textId="77777777" w:rsidR="00665C42" w:rsidRPr="00485E5A" w:rsidRDefault="00665C42" w:rsidP="009D07D1">
      <w:pPr>
        <w:spacing w:after="0" w:line="360" w:lineRule="auto"/>
        <w:jc w:val="center"/>
        <w:rPr>
          <w:rFonts w:ascii="AcadNusx" w:hAnsi="AcadNusx"/>
          <w:b/>
        </w:rPr>
      </w:pPr>
    </w:p>
    <w:p w14:paraId="66C009B4"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70413885" w14:textId="77777777" w:rsidR="00CF0A87" w:rsidRPr="00485E5A" w:rsidRDefault="00CF0A87" w:rsidP="00CF0A87">
      <w:pPr>
        <w:pStyle w:val="ListParagraph"/>
        <w:spacing w:after="0" w:line="240" w:lineRule="auto"/>
        <w:ind w:left="360"/>
        <w:rPr>
          <w:rFonts w:ascii="Sylfaen" w:hAnsi="Sylfaen"/>
          <w:b/>
          <w:lang w:val="ka-GE"/>
        </w:rPr>
      </w:pPr>
    </w:p>
    <w:p w14:paraId="1122495F" w14:textId="77777777"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6B656925" w14:textId="77777777" w:rsidR="00CF0A87" w:rsidRPr="00485E5A" w:rsidRDefault="00CF0A87" w:rsidP="004B148B">
      <w:pPr>
        <w:spacing w:after="0" w:line="240" w:lineRule="auto"/>
        <w:rPr>
          <w:rFonts w:ascii="Sylfaen" w:hAnsi="Sylfaen" w:cs="Sylfaen"/>
          <w:lang w:val="ka-GE"/>
        </w:rPr>
      </w:pPr>
    </w:p>
    <w:p w14:paraId="2C7FB404" w14:textId="77777777" w:rsidR="009F6909" w:rsidRDefault="003B4430" w:rsidP="00D114DE">
      <w:pPr>
        <w:spacing w:after="0" w:line="240" w:lineRule="auto"/>
        <w:rPr>
          <w:rFonts w:ascii="Sylfaen" w:hAnsi="Sylfaen" w:cs="Sylfaen"/>
          <w:b/>
          <w:lang w:val="ka-GE"/>
        </w:rPr>
      </w:pPr>
      <w:r w:rsidRPr="00F87410">
        <w:rPr>
          <w:rFonts w:ascii="Sylfaen" w:hAnsi="Sylfaen" w:cs="Sylfaen"/>
          <w:b/>
          <w:lang w:val="ka-GE"/>
        </w:rPr>
        <w:t xml:space="preserve">ქ. თბილისში </w:t>
      </w:r>
      <w:r>
        <w:rPr>
          <w:rFonts w:ascii="Sylfaen" w:hAnsi="Sylfaen" w:cs="Sylfaen"/>
          <w:b/>
          <w:lang w:val="ka-GE"/>
        </w:rPr>
        <w:t>გახოკიძის ქ. პროექტისთვის ფოლადის მილების შესყიდვა</w:t>
      </w:r>
    </w:p>
    <w:p w14:paraId="3A29D5CB" w14:textId="77777777" w:rsidR="003B4430" w:rsidRPr="00485E5A" w:rsidRDefault="003B4430" w:rsidP="00D114DE">
      <w:pPr>
        <w:spacing w:after="0" w:line="240" w:lineRule="auto"/>
        <w:rPr>
          <w:rFonts w:ascii="Sylfaen" w:hAnsi="Sylfaen" w:cs="Sylfaen"/>
          <w:b/>
          <w:bCs/>
        </w:rPr>
      </w:pPr>
    </w:p>
    <w:p w14:paraId="71FBAC80" w14:textId="77777777"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5F15AFF2" w14:textId="77777777"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14:paraId="5E0BC415" w14:textId="77777777" w:rsidR="00D114DE" w:rsidRPr="00485E5A" w:rsidRDefault="00D114DE" w:rsidP="00860A3E">
      <w:pPr>
        <w:spacing w:after="0" w:line="240" w:lineRule="auto"/>
        <w:jc w:val="both"/>
        <w:rPr>
          <w:rFonts w:ascii="Sylfaen" w:hAnsi="Sylfaen" w:cs="Sylfaen"/>
          <w:lang w:val="ka-GE"/>
        </w:rPr>
      </w:pPr>
    </w:p>
    <w:p w14:paraId="046E4C6C" w14:textId="77777777"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14:paraId="16768934" w14:textId="77777777" w:rsidR="00C87E77" w:rsidRDefault="00C87E77" w:rsidP="004B148B">
      <w:pPr>
        <w:spacing w:after="0"/>
        <w:rPr>
          <w:rFonts w:ascii="Sylfaen" w:hAnsi="Sylfaen" w:cs="Sylfaen"/>
          <w:lang w:val="ka-GE"/>
        </w:rPr>
      </w:pPr>
      <w:proofErr w:type="spellStart"/>
      <w:r w:rsidRPr="00485E5A">
        <w:rPr>
          <w:rFonts w:ascii="Sylfaen" w:hAnsi="Sylfaen" w:cs="Sylfaen"/>
        </w:rPr>
        <w:t>დანართი</w:t>
      </w:r>
      <w:proofErr w:type="spell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14:paraId="5C7A4BAF" w14:textId="77777777"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14:paraId="5AB65077" w14:textId="77777777" w:rsidR="00C87E77" w:rsidRDefault="00C87E77" w:rsidP="004B148B">
      <w:pPr>
        <w:spacing w:after="0"/>
        <w:rPr>
          <w:rFonts w:ascii="Sylfaen" w:hAnsi="Sylfaen" w:cs="Sylfaen"/>
          <w:lang w:val="ka-GE"/>
        </w:rPr>
      </w:pPr>
    </w:p>
    <w:p w14:paraId="1F39C18B"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05C2C2F2"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1BBD8267" w14:textId="77777777" w:rsidR="00C87E77" w:rsidRPr="00485E5A" w:rsidRDefault="00C87E77" w:rsidP="0094732A">
      <w:pPr>
        <w:spacing w:after="0"/>
        <w:rPr>
          <w:rFonts w:ascii="Sylfaen" w:hAnsi="Sylfaen" w:cs="Sylfaen"/>
          <w:b/>
          <w:color w:val="222222"/>
          <w:u w:val="single"/>
          <w:shd w:val="clear" w:color="auto" w:fill="FFFFFF"/>
          <w:lang w:val="ka-GE"/>
        </w:rPr>
      </w:pPr>
    </w:p>
    <w:p w14:paraId="50405DA4" w14:textId="77777777"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50554D92" w14:textId="77777777"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738DB094" w14:textId="77777777"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3B4430">
        <w:rPr>
          <w:rFonts w:ascii="Sylfaen" w:hAnsi="Sylfaen" w:cs="Arial"/>
          <w:lang w:val="ka-GE"/>
        </w:rPr>
        <w:t>წყალ</w:t>
      </w:r>
      <w:r w:rsidR="002D3FF2">
        <w:rPr>
          <w:rFonts w:ascii="Sylfaen" w:hAnsi="Sylfaen" w:cs="Arial"/>
          <w:lang w:val="ka-GE"/>
        </w:rPr>
        <w:t>სადენის N7</w:t>
      </w:r>
      <w:r w:rsidR="003B4430">
        <w:rPr>
          <w:rFonts w:ascii="Sylfaen" w:hAnsi="Sylfaen" w:cs="Arial"/>
          <w:lang w:val="ka-GE"/>
        </w:rPr>
        <w:t>, ნატახტარი, ლილო</w:t>
      </w:r>
    </w:p>
    <w:p w14:paraId="1DBC161A" w14:textId="77777777" w:rsidR="005E448B" w:rsidRPr="007A6F6E" w:rsidRDefault="005E448B" w:rsidP="00E711C6">
      <w:pPr>
        <w:spacing w:after="0" w:line="240" w:lineRule="auto"/>
        <w:rPr>
          <w:rFonts w:ascii="Sylfaen" w:hAnsi="Sylfaen" w:cs="Sylfaen"/>
          <w:lang w:val="ka-GE"/>
        </w:rPr>
      </w:pPr>
    </w:p>
    <w:p w14:paraId="53A8B27E"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09D47DD1" w14:textId="77777777"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7EB7FF0" w14:textId="77777777" w:rsidR="005E448B" w:rsidRPr="00485E5A" w:rsidRDefault="005E448B" w:rsidP="005E448B">
      <w:pPr>
        <w:spacing w:after="0" w:line="240" w:lineRule="auto"/>
        <w:jc w:val="both"/>
        <w:rPr>
          <w:rFonts w:ascii="Sylfaen" w:hAnsi="Sylfaen"/>
          <w:b/>
          <w:lang w:val="ka-GE"/>
        </w:rPr>
      </w:pPr>
    </w:p>
    <w:p w14:paraId="6097D8D3"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3C661129"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2AD2B0F"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3859BE22"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65DFF677" w14:textId="7777777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14:paraId="5BFF2472" w14:textId="77777777"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14:paraId="662614DC" w14:textId="77777777"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14:paraId="5DFB27E4" w14:textId="77777777"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14:paraId="07364C38" w14:textId="77777777"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14:paraId="4916B385" w14:textId="77777777" w:rsidR="00AD5302" w:rsidRPr="00001A54" w:rsidRDefault="00AD5302" w:rsidP="00CF7A57">
      <w:pPr>
        <w:rPr>
          <w:rFonts w:ascii="Sylfaen" w:hAnsi="Sylfaen"/>
          <w:b/>
          <w:lang w:val="ka-GE"/>
        </w:rPr>
      </w:pPr>
    </w:p>
    <w:p w14:paraId="06F1D17B"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5FE1F33"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00FF8DE5"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66F33DAA" w14:textId="338B6A4E"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3B4430">
        <w:rPr>
          <w:rFonts w:ascii="Sylfaen" w:hAnsi="Sylfaen"/>
          <w:b/>
          <w:i/>
          <w:u w:val="single"/>
          <w:lang w:val="ka-GE"/>
        </w:rPr>
        <w:t>არაუგვიანეს 2024</w:t>
      </w:r>
      <w:r w:rsidR="00481058" w:rsidRPr="005C284C">
        <w:rPr>
          <w:rFonts w:ascii="Sylfaen" w:hAnsi="Sylfaen"/>
          <w:b/>
          <w:i/>
          <w:u w:val="single"/>
          <w:lang w:val="ka-GE"/>
        </w:rPr>
        <w:t xml:space="preserve"> წლის </w:t>
      </w:r>
      <w:r w:rsidR="003B4430">
        <w:rPr>
          <w:rFonts w:ascii="Sylfaen" w:hAnsi="Sylfaen"/>
          <w:b/>
          <w:i/>
          <w:u w:val="single"/>
          <w:lang w:val="ka-GE"/>
        </w:rPr>
        <w:t>2</w:t>
      </w:r>
      <w:r w:rsidR="00C8786F">
        <w:rPr>
          <w:rFonts w:ascii="Sylfaen" w:hAnsi="Sylfaen"/>
          <w:b/>
          <w:i/>
          <w:u w:val="single"/>
          <w:lang w:val="ka-GE"/>
        </w:rPr>
        <w:t>5</w:t>
      </w:r>
      <w:r w:rsidR="007F5EBA">
        <w:rPr>
          <w:rFonts w:ascii="Sylfaen" w:hAnsi="Sylfaen"/>
          <w:b/>
          <w:i/>
          <w:u w:val="single"/>
          <w:lang w:val="ka-GE"/>
        </w:rPr>
        <w:t xml:space="preserve"> იანვრის</w:t>
      </w:r>
      <w:r w:rsidR="005C284C" w:rsidRPr="005C284C">
        <w:rPr>
          <w:rFonts w:ascii="Sylfaen" w:hAnsi="Sylfaen"/>
          <w:b/>
          <w:i/>
          <w:u w:val="single"/>
          <w:lang w:val="ka-GE"/>
        </w:rPr>
        <w:t xml:space="preserve"> </w:t>
      </w:r>
      <w:r w:rsidR="007F5EBA">
        <w:rPr>
          <w:rFonts w:ascii="Sylfaen" w:hAnsi="Sylfaen"/>
          <w:b/>
          <w:i/>
          <w:u w:val="single"/>
          <w:lang w:val="ka-GE"/>
        </w:rPr>
        <w:t>18</w:t>
      </w:r>
      <w:r w:rsidR="00EE3545" w:rsidRPr="005C284C">
        <w:rPr>
          <w:rFonts w:ascii="Sylfaen" w:hAnsi="Sylfaen"/>
          <w:b/>
          <w:i/>
          <w:u w:val="single"/>
          <w:lang w:val="ka-GE"/>
        </w:rPr>
        <w:t>:00 -მდე.</w:t>
      </w:r>
    </w:p>
    <w:p w14:paraId="1C919ACC" w14:textId="77777777" w:rsidR="00431B3C" w:rsidRPr="007F5EBA" w:rsidRDefault="00431B3C" w:rsidP="00A74B75">
      <w:pPr>
        <w:spacing w:after="0" w:line="240" w:lineRule="auto"/>
        <w:rPr>
          <w:rFonts w:ascii="Sylfaen" w:hAnsi="Sylfaen"/>
          <w:b/>
        </w:rPr>
      </w:pPr>
    </w:p>
    <w:p w14:paraId="18EC429A"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3AC3D427"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05AEBD94" w14:textId="77777777" w:rsidR="00DA45AB" w:rsidRPr="00001A54" w:rsidRDefault="00DA45AB" w:rsidP="004B148B">
      <w:pPr>
        <w:spacing w:after="0" w:line="360" w:lineRule="auto"/>
        <w:jc w:val="both"/>
        <w:rPr>
          <w:rFonts w:ascii="Sylfaen" w:hAnsi="Sylfaen"/>
          <w:b/>
          <w:lang w:val="ka-GE"/>
        </w:rPr>
      </w:pPr>
    </w:p>
    <w:p w14:paraId="1BAB8F57" w14:textId="77777777"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FA6B567" w14:textId="77777777"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5989FE1E" w14:textId="77777777"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DE6AC9A" w14:textId="77777777"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5785268" w14:textId="77777777"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63FE3E0A" w14:textId="77777777"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2B9EF2CE" w14:textId="77777777"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0BD59544" w14:textId="77777777"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1BCC0FAC" w14:textId="77777777" w:rsidR="002C3F1E" w:rsidRPr="00001A54" w:rsidRDefault="002C3F1E" w:rsidP="004B148B">
      <w:pPr>
        <w:spacing w:after="0" w:line="240" w:lineRule="auto"/>
        <w:jc w:val="both"/>
        <w:rPr>
          <w:lang w:val="es-MX"/>
        </w:rPr>
      </w:pPr>
    </w:p>
    <w:p w14:paraId="7E81F546" w14:textId="77777777"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00CC4789" w:rsidRPr="00001A54">
        <w:rPr>
          <w:rFonts w:ascii="Sylfaen" w:hAnsi="Sylfaen"/>
          <w:lang w:val="ka-GE"/>
        </w:rPr>
        <w:lastRenderedPageBreak/>
        <w:t xml:space="preserve">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14:paraId="5AAB7CAF" w14:textId="77777777"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7FDB21F5" w14:textId="77777777"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4B2B2C9" w14:textId="77777777" w:rsidR="00CC4789" w:rsidRPr="00485E5A" w:rsidRDefault="00CC4789" w:rsidP="004B148B">
      <w:pPr>
        <w:spacing w:after="0" w:line="360" w:lineRule="auto"/>
        <w:ind w:firstLine="426"/>
        <w:jc w:val="both"/>
        <w:rPr>
          <w:rFonts w:ascii="Sylfaen" w:hAnsi="Sylfaen"/>
          <w:b/>
          <w:i/>
          <w:lang w:val="ka-GE"/>
        </w:rPr>
      </w:pPr>
    </w:p>
    <w:p w14:paraId="26818963" w14:textId="77777777"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14:paraId="52804F90" w14:textId="77777777" w:rsidR="000C3556" w:rsidRPr="00485E5A" w:rsidRDefault="000C3556" w:rsidP="000C3556">
      <w:pPr>
        <w:spacing w:after="0" w:line="240" w:lineRule="auto"/>
        <w:ind w:firstLine="426"/>
        <w:jc w:val="both"/>
        <w:rPr>
          <w:rFonts w:ascii="Sylfaen" w:hAnsi="Sylfaen"/>
          <w:lang w:val="ka-GE"/>
        </w:rPr>
      </w:pPr>
    </w:p>
    <w:p w14:paraId="1F7934C9"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07EAC4F6" w14:textId="77777777"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5492BED9" w14:textId="77777777"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14:paraId="1CB06E7D" w14:textId="77777777"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378B7B37" w14:textId="77777777" w:rsidR="00E94ED1" w:rsidRPr="00485E5A" w:rsidRDefault="00E94ED1" w:rsidP="004B148B">
      <w:pPr>
        <w:spacing w:after="0" w:line="360" w:lineRule="auto"/>
        <w:ind w:left="360"/>
        <w:jc w:val="both"/>
        <w:rPr>
          <w:rFonts w:ascii="Sylfaen" w:hAnsi="Sylfaen"/>
          <w:lang w:val="ka-GE"/>
        </w:rPr>
      </w:pPr>
    </w:p>
    <w:p w14:paraId="7D02C398" w14:textId="77777777" w:rsidR="00E90A78" w:rsidRPr="00485E5A" w:rsidRDefault="00805278" w:rsidP="004B148B">
      <w:pPr>
        <w:spacing w:after="0" w:line="360" w:lineRule="auto"/>
        <w:jc w:val="both"/>
        <w:rPr>
          <w:rFonts w:ascii="Sylfaen" w:hAnsi="Sylfaen"/>
        </w:rPr>
      </w:pPr>
      <w:r w:rsidRPr="00485E5A">
        <w:rPr>
          <w:rFonts w:ascii="Sylfaen" w:hAnsi="Sylfaen"/>
          <w:noProof/>
        </w:rPr>
        <w:object w:dxaOrig="1508" w:dyaOrig="983" w14:anchorId="0CE3F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7pt;height:48.5pt;mso-width-percent:0;mso-height-percent:0;mso-width-percent:0;mso-height-percent:0" o:ole="">
            <v:imagedata r:id="rId9" o:title=""/>
          </v:shape>
          <o:OLEObject Type="Embed" ProgID="Acrobat.Document.DC" ShapeID="_x0000_i1025" DrawAspect="Icon" ObjectID="_1767432224" r:id="rId10"/>
        </w:object>
      </w:r>
    </w:p>
    <w:p w14:paraId="6E169D85" w14:textId="77777777"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14:paraId="74A5E888" w14:textId="77777777"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1BD694EE" w14:textId="77777777"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121C3B1E" w14:textId="77777777"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60149A67" w14:textId="77777777" w:rsidR="004D3679" w:rsidRPr="00485E5A" w:rsidRDefault="004D3679" w:rsidP="00C41C03">
      <w:pPr>
        <w:spacing w:after="0" w:line="240" w:lineRule="auto"/>
        <w:rPr>
          <w:rFonts w:ascii="Sylfaen" w:hAnsi="Sylfaen"/>
          <w:b/>
          <w:lang w:val="ka-GE"/>
        </w:rPr>
      </w:pPr>
    </w:p>
    <w:p w14:paraId="11745D94" w14:textId="77777777"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14:paraId="3836A96B" w14:textId="77777777"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240E3F9F" w14:textId="77777777"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14:paraId="51AB70C1" w14:textId="77777777"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14:paraId="39118C95" w14:textId="77777777" w:rsidR="00F827AD" w:rsidRPr="00485E5A" w:rsidRDefault="00F827AD" w:rsidP="00F827AD">
      <w:pPr>
        <w:spacing w:after="0"/>
        <w:jc w:val="both"/>
        <w:rPr>
          <w:rFonts w:ascii="Sylfaen" w:hAnsi="Sylfaen" w:cs="Sylfaen"/>
          <w:lang w:val="ka-GE"/>
        </w:rPr>
      </w:pPr>
    </w:p>
    <w:p w14:paraId="714AFC41" w14:textId="77777777"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14:paraId="64BC386E"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14:paraId="23CDC6AE" w14:textId="77777777"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14:paraId="284BB836" w14:textId="77777777"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0" w:name="_Toc454818556"/>
      <w:bookmarkEnd w:id="0"/>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81F8" w14:textId="77777777" w:rsidR="00805278" w:rsidRDefault="00805278" w:rsidP="007902EA">
      <w:pPr>
        <w:spacing w:after="0" w:line="240" w:lineRule="auto"/>
      </w:pPr>
      <w:r>
        <w:separator/>
      </w:r>
    </w:p>
  </w:endnote>
  <w:endnote w:type="continuationSeparator" w:id="0">
    <w:p w14:paraId="4FCF78DA" w14:textId="77777777" w:rsidR="00805278" w:rsidRDefault="0080527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658F09D" w14:textId="77777777" w:rsidR="00D269DA" w:rsidRDefault="00D269DA">
        <w:pPr>
          <w:pStyle w:val="Footer"/>
          <w:jc w:val="right"/>
        </w:pPr>
        <w:r>
          <w:fldChar w:fldCharType="begin"/>
        </w:r>
        <w:r>
          <w:instrText xml:space="preserve"> PAGE   \* MERGEFORMAT </w:instrText>
        </w:r>
        <w:r>
          <w:fldChar w:fldCharType="separate"/>
        </w:r>
        <w:r w:rsidR="003B4430">
          <w:rPr>
            <w:noProof/>
          </w:rPr>
          <w:t>3</w:t>
        </w:r>
        <w:r>
          <w:rPr>
            <w:noProof/>
          </w:rPr>
          <w:fldChar w:fldCharType="end"/>
        </w:r>
      </w:p>
    </w:sdtContent>
  </w:sdt>
  <w:p w14:paraId="4D139E83"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6E057" w14:textId="77777777" w:rsidR="00805278" w:rsidRDefault="00805278" w:rsidP="007902EA">
      <w:pPr>
        <w:spacing w:after="0" w:line="240" w:lineRule="auto"/>
      </w:pPr>
      <w:r>
        <w:separator/>
      </w:r>
    </w:p>
  </w:footnote>
  <w:footnote w:type="continuationSeparator" w:id="0">
    <w:p w14:paraId="37E2623E" w14:textId="77777777" w:rsidR="00805278" w:rsidRDefault="0080527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C69F" w14:textId="77777777" w:rsidR="00D269DA" w:rsidRDefault="00D269DA" w:rsidP="00A74B75">
    <w:pPr>
      <w:spacing w:after="0" w:line="360" w:lineRule="auto"/>
      <w:jc w:val="right"/>
      <w:rPr>
        <w:rFonts w:ascii="Sylfaen" w:hAnsi="Sylfaen"/>
        <w:b/>
        <w:sz w:val="18"/>
        <w:szCs w:val="18"/>
        <w:lang w:val="ka-GE"/>
      </w:rPr>
    </w:pPr>
  </w:p>
  <w:p w14:paraId="11C498FB"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5EBA"/>
    <w:rsid w:val="007F7ADB"/>
    <w:rsid w:val="00800D00"/>
    <w:rsid w:val="00805278"/>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86F"/>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3D22EF"/>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8FA79-691D-4CE6-ADAE-5CE53F3D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4</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100</cp:revision>
  <cp:lastPrinted>2015-07-27T06:36:00Z</cp:lastPrinted>
  <dcterms:created xsi:type="dcterms:W3CDTF">2021-10-22T05:18:00Z</dcterms:created>
  <dcterms:modified xsi:type="dcterms:W3CDTF">2024-01-22T08:37:00Z</dcterms:modified>
</cp:coreProperties>
</file>