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D0DCD" w:rsidRPr="00F87410" w:rsidRDefault="0045609B" w:rsidP="00F87410">
      <w:pPr>
        <w:spacing w:after="0" w:line="360" w:lineRule="auto"/>
        <w:jc w:val="center"/>
        <w:rPr>
          <w:rFonts w:ascii="Sylfaen" w:hAnsi="Sylfaen" w:cs="Sylfaen"/>
          <w:b/>
          <w:sz w:val="24"/>
          <w:lang w:val="ka-GE"/>
        </w:rPr>
      </w:pPr>
      <w:r w:rsidRPr="0045609B">
        <w:rPr>
          <w:rFonts w:ascii="Sylfaen" w:hAnsi="Sylfaen" w:cs="Sylfaen"/>
          <w:b/>
          <w:sz w:val="24"/>
          <w:lang w:val="ka-GE"/>
        </w:rPr>
        <w:t>ქინძმარაულის მე-2 შეს. (წყალსადენის ქსელის რეაბილიტაცია)</w:t>
      </w: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3B4430" w:rsidRDefault="0045609B" w:rsidP="00D114DE">
      <w:pPr>
        <w:spacing w:after="0" w:line="240" w:lineRule="auto"/>
        <w:rPr>
          <w:rFonts w:ascii="Sylfaen" w:hAnsi="Sylfaen" w:cs="Sylfaen"/>
          <w:b/>
          <w:lang w:val="ka-GE"/>
        </w:rPr>
      </w:pPr>
      <w:r w:rsidRPr="0045609B">
        <w:rPr>
          <w:rFonts w:ascii="Sylfaen" w:hAnsi="Sylfaen" w:cs="Sylfaen"/>
          <w:b/>
          <w:lang w:val="ka-GE"/>
        </w:rPr>
        <w:t>ქინძმარაულის მე-2 შეს. (წყალსადენის ქსელის რეაბილიტაცია)</w:t>
      </w:r>
    </w:p>
    <w:p w:rsidR="0045609B" w:rsidRPr="00485E5A" w:rsidRDefault="0045609B"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3B4430">
        <w:rPr>
          <w:rFonts w:ascii="Sylfaen" w:hAnsi="Sylfaen" w:cs="Arial"/>
          <w:lang w:val="ka-GE"/>
        </w:rPr>
        <w:t>წყალ</w:t>
      </w:r>
      <w:r w:rsidR="002D3FF2">
        <w:rPr>
          <w:rFonts w:ascii="Sylfaen" w:hAnsi="Sylfaen" w:cs="Arial"/>
          <w:lang w:val="ka-GE"/>
        </w:rPr>
        <w:t>სადენის N7</w:t>
      </w:r>
      <w:r w:rsidR="003B4430">
        <w:rPr>
          <w:rFonts w:ascii="Sylfaen" w:hAnsi="Sylfaen" w:cs="Arial"/>
          <w:lang w:val="ka-GE"/>
        </w:rPr>
        <w:t>, ნატახტარი, ლილო</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lastRenderedPageBreak/>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3B4430">
        <w:rPr>
          <w:rFonts w:ascii="Sylfaen" w:hAnsi="Sylfaen"/>
          <w:b/>
          <w:i/>
          <w:u w:val="single"/>
          <w:lang w:val="ka-GE"/>
        </w:rPr>
        <w:t>არაუგვიანეს 2024</w:t>
      </w:r>
      <w:r w:rsidR="00481058" w:rsidRPr="005C284C">
        <w:rPr>
          <w:rFonts w:ascii="Sylfaen" w:hAnsi="Sylfaen"/>
          <w:b/>
          <w:i/>
          <w:u w:val="single"/>
          <w:lang w:val="ka-GE"/>
        </w:rPr>
        <w:t xml:space="preserve"> წლის </w:t>
      </w:r>
      <w:r w:rsidR="0045609B">
        <w:rPr>
          <w:rFonts w:ascii="Sylfaen" w:hAnsi="Sylfaen"/>
          <w:b/>
          <w:i/>
          <w:u w:val="single"/>
        </w:rPr>
        <w:t xml:space="preserve">5 </w:t>
      </w:r>
      <w:r w:rsidR="0045609B">
        <w:rPr>
          <w:rFonts w:ascii="Sylfaen" w:hAnsi="Sylfaen"/>
          <w:b/>
          <w:i/>
          <w:u w:val="single"/>
          <w:lang w:val="ka-GE"/>
        </w:rPr>
        <w:t xml:space="preserve">თებერვლის </w:t>
      </w:r>
      <w:bookmarkStart w:id="0" w:name="_GoBack"/>
      <w:bookmarkEnd w:id="0"/>
      <w:r w:rsidR="007F5EBA">
        <w:rPr>
          <w:rFonts w:ascii="Sylfaen" w:hAnsi="Sylfaen"/>
          <w:b/>
          <w:i/>
          <w:u w:val="single"/>
          <w:lang w:val="ka-GE"/>
        </w:rPr>
        <w:t>18</w:t>
      </w:r>
      <w:r w:rsidR="00EE3545" w:rsidRPr="005C284C">
        <w:rPr>
          <w:rFonts w:ascii="Sylfaen" w:hAnsi="Sylfaen"/>
          <w:b/>
          <w:i/>
          <w:u w:val="single"/>
          <w:lang w:val="ka-GE"/>
        </w:rPr>
        <w:t>:00 -მდე.</w:t>
      </w:r>
    </w:p>
    <w:p w:rsidR="00431B3C" w:rsidRPr="007F5EBA" w:rsidRDefault="00431B3C" w:rsidP="00A74B75">
      <w:pPr>
        <w:spacing w:after="0" w:line="240" w:lineRule="auto"/>
        <w:rPr>
          <w:rFonts w:ascii="Sylfaen" w:hAnsi="Sylfaen"/>
          <w:b/>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67708126"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D58" w:rsidRDefault="003A4D58" w:rsidP="007902EA">
      <w:pPr>
        <w:spacing w:after="0" w:line="240" w:lineRule="auto"/>
      </w:pPr>
      <w:r>
        <w:separator/>
      </w:r>
    </w:p>
  </w:endnote>
  <w:endnote w:type="continuationSeparator" w:id="0">
    <w:p w:rsidR="003A4D58" w:rsidRDefault="003A4D5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45609B">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D58" w:rsidRDefault="003A4D58" w:rsidP="007902EA">
      <w:pPr>
        <w:spacing w:after="0" w:line="240" w:lineRule="auto"/>
      </w:pPr>
      <w:r>
        <w:separator/>
      </w:r>
    </w:p>
  </w:footnote>
  <w:footnote w:type="continuationSeparator" w:id="0">
    <w:p w:rsidR="003A4D58" w:rsidRDefault="003A4D5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58"/>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609B"/>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5F0B21"/>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2B472-E9AD-43C8-987B-DD1EAEF4A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101</cp:revision>
  <cp:lastPrinted>2015-07-27T06:36:00Z</cp:lastPrinted>
  <dcterms:created xsi:type="dcterms:W3CDTF">2021-10-22T05:18:00Z</dcterms:created>
  <dcterms:modified xsi:type="dcterms:W3CDTF">2024-01-25T13:16:00Z</dcterms:modified>
</cp:coreProperties>
</file>