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D0DCD" w:rsidRPr="00775248" w:rsidRDefault="00775248" w:rsidP="00F87410">
      <w:pPr>
        <w:spacing w:after="0" w:line="360" w:lineRule="auto"/>
        <w:jc w:val="center"/>
        <w:rPr>
          <w:rFonts w:ascii="Sylfaen" w:hAnsi="Sylfaen" w:cs="Sylfaen"/>
          <w:b/>
          <w:sz w:val="24"/>
          <w:lang w:val="ka-GE"/>
        </w:rPr>
      </w:pPr>
      <w:r>
        <w:rPr>
          <w:rFonts w:ascii="Sylfaen" w:hAnsi="Sylfaen" w:cs="Sylfaen"/>
          <w:b/>
          <w:sz w:val="24"/>
          <w:lang w:val="ka-GE"/>
        </w:rPr>
        <w:t>გახოკიძის ქუჩის რეაბილიტაციისთვის ბეტონის მილების შესყიდვა</w:t>
      </w:r>
    </w:p>
    <w:p w:rsidR="00FD0DCD" w:rsidRPr="00F87410" w:rsidRDefault="00FD0DCD" w:rsidP="00665C42">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775248" w:rsidRPr="00775248" w:rsidRDefault="00775248" w:rsidP="00775248">
      <w:pPr>
        <w:spacing w:after="0" w:line="360" w:lineRule="auto"/>
        <w:jc w:val="center"/>
        <w:rPr>
          <w:rFonts w:ascii="Sylfaen" w:hAnsi="Sylfaen" w:cs="Sylfaen"/>
          <w:b/>
          <w:sz w:val="24"/>
          <w:lang w:val="ka-GE"/>
        </w:rPr>
      </w:pPr>
      <w:r>
        <w:rPr>
          <w:rFonts w:ascii="Sylfaen" w:hAnsi="Sylfaen" w:cs="Sylfaen"/>
          <w:b/>
          <w:sz w:val="24"/>
          <w:lang w:val="ka-GE"/>
        </w:rPr>
        <w:t>გახოკიძის ქუჩის რეაბილიტაციისთვის ბეტონის მილების შესყიდვა</w:t>
      </w:r>
    </w:p>
    <w:p w:rsidR="0045609B" w:rsidRPr="00485E5A" w:rsidRDefault="0045609B"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კომპანიის დაქირავება (შ.პ.ს ბიურო ვერიტას ჯორჯია ან </w:t>
      </w:r>
      <w:r w:rsidRPr="0024445A">
        <w:rPr>
          <w:rFonts w:ascii="Sylfaen" w:hAnsi="Sylfaen"/>
        </w:rPr>
        <w:t>SGS)</w:t>
      </w:r>
      <w:r>
        <w:rPr>
          <w:rFonts w:ascii="Sylfaen" w:hAnsi="Sylfaen"/>
          <w:lang w:val="ka-GE"/>
        </w:rPr>
        <w:t>. რომელმაც უნდა გააკონტროლოს/შეამოწმოს და დოკუმენტალურად დაადასტუროს შემდეგი პუნქტები:</w:t>
      </w:r>
    </w:p>
    <w:p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E363A2" w:rsidRPr="00A858DA" w:rsidRDefault="00E363A2" w:rsidP="00E363A2">
      <w:pPr>
        <w:pStyle w:val="ListParagraph"/>
        <w:numPr>
          <w:ilvl w:val="0"/>
          <w:numId w:val="15"/>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ყოველი მილის სიგრძე 4 მეტრი</w:t>
      </w:r>
    </w:p>
    <w:p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უნდა იყოს კომპლექტაციით</w:t>
      </w:r>
      <w:r w:rsidR="00B82E4D" w:rsidRPr="00B82E4D">
        <w:rPr>
          <w:rFonts w:ascii="Sylfaen" w:hAnsi="Sylfaen"/>
        </w:rPr>
        <w:t xml:space="preserve"> </w:t>
      </w:r>
      <w:r w:rsidR="00B82E4D" w:rsidRPr="00B82E4D">
        <w:rPr>
          <w:rFonts w:ascii="Sylfaen" w:hAnsi="Sylfaen"/>
          <w:lang w:val="ka-GE"/>
        </w:rPr>
        <w:t>(</w:t>
      </w:r>
      <w:r w:rsidR="00B82E4D" w:rsidRPr="00B82E4D">
        <w:rPr>
          <w:rFonts w:ascii="Sylfaen" w:hAnsi="Sylfaen"/>
        </w:rPr>
        <w:t>Lubricant and rubbers)</w:t>
      </w:r>
    </w:p>
    <w:p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ტრანსპორტირებამდე ყველა საჭირო დოკუმენტაციის წინასწარი გადამოწმება</w:t>
      </w:r>
    </w:p>
    <w:p w:rsidR="00E363A2" w:rsidRPr="00B82E4D" w:rsidRDefault="00E363A2" w:rsidP="00E363A2">
      <w:pPr>
        <w:pStyle w:val="ListParagraph"/>
        <w:numPr>
          <w:ilvl w:val="0"/>
          <w:numId w:val="14"/>
        </w:numPr>
        <w:spacing w:after="0" w:line="240" w:lineRule="auto"/>
        <w:jc w:val="both"/>
        <w:rPr>
          <w:rFonts w:ascii="Sylfaen" w:hAnsi="Sylfaen" w:cs="Sylfaen"/>
          <w:lang w:val="ka-GE"/>
        </w:rPr>
      </w:pPr>
      <w:r w:rsidRPr="00B82E4D">
        <w:rPr>
          <w:rFonts w:ascii="Sylfaen" w:hAnsi="Sylfaen"/>
          <w:lang w:val="ka-GE"/>
        </w:rPr>
        <w:t>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100 000 ლარი (ყოველ დარღვევაზე), ხოლო ყოველ ვადაგადაცილებულ დღეზე ჯარიმას დაემატება 10 000 ლარი.</w:t>
      </w:r>
    </w:p>
    <w:p w:rsidR="00E363A2" w:rsidRPr="00B82E4D" w:rsidRDefault="00E363A2" w:rsidP="00E363A2">
      <w:pPr>
        <w:pStyle w:val="ListParagraph"/>
        <w:numPr>
          <w:ilvl w:val="0"/>
          <w:numId w:val="14"/>
        </w:numPr>
        <w:rPr>
          <w:rFonts w:ascii="Sylfaen" w:hAnsi="Sylfaen"/>
          <w:lang w:val="ka-GE"/>
        </w:rPr>
      </w:pPr>
      <w:r w:rsidRPr="00B82E4D">
        <w:rPr>
          <w:rFonts w:ascii="Sylfaen" w:hAnsi="Sylfaen"/>
          <w:lang w:val="ka-GE"/>
        </w:rPr>
        <w:t>პროდუქ</w:t>
      </w:r>
      <w:r w:rsidR="00B82E4D" w:rsidRPr="00B82E4D">
        <w:rPr>
          <w:rFonts w:ascii="Sylfaen" w:hAnsi="Sylfaen"/>
          <w:lang w:val="ka-GE"/>
        </w:rPr>
        <w:t xml:space="preserve">ციაზე უნდა ვრცელდებოდეს მინიმუ </w:t>
      </w:r>
      <w:r w:rsidRPr="00B82E4D">
        <w:rPr>
          <w:rFonts w:ascii="Sylfaen" w:hAnsi="Sylfaen"/>
          <w:lang w:val="ka-GE"/>
        </w:rPr>
        <w:t>გარანტია</w:t>
      </w:r>
      <w:r w:rsidR="00B82E4D" w:rsidRPr="00B82E4D">
        <w:rPr>
          <w:rFonts w:ascii="Sylfaen" w:hAnsi="Sylfaen"/>
        </w:rPr>
        <w:t xml:space="preserve"> </w:t>
      </w:r>
      <w:r w:rsidR="00B82E4D" w:rsidRPr="00B82E4D">
        <w:rPr>
          <w:rFonts w:ascii="Sylfaen" w:hAnsi="Sylfaen"/>
          <w:lang w:val="ka-GE"/>
        </w:rPr>
        <w:t>რაც მეტი იქნება მიენიჭება უპირატესობა</w:t>
      </w:r>
    </w:p>
    <w:p w:rsidR="00E363A2" w:rsidRDefault="00E363A2" w:rsidP="00E363A2">
      <w:pPr>
        <w:pStyle w:val="ListParagraph"/>
        <w:numPr>
          <w:ilvl w:val="0"/>
          <w:numId w:val="14"/>
        </w:numPr>
        <w:spacing w:after="0" w:line="240" w:lineRule="auto"/>
        <w:jc w:val="both"/>
        <w:rPr>
          <w:rFonts w:ascii="Sylfaen" w:hAnsi="Sylfaen" w:cs="Sylfaen"/>
          <w:lang w:val="ka-GE"/>
        </w:rPr>
      </w:pPr>
      <w:r>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rsidR="00E363A2" w:rsidRPr="00E363A2" w:rsidRDefault="00E363A2" w:rsidP="004B148B">
      <w:pPr>
        <w:pStyle w:val="ListParagraph"/>
        <w:numPr>
          <w:ilvl w:val="0"/>
          <w:numId w:val="14"/>
        </w:numPr>
        <w:spacing w:after="0" w:line="240" w:lineRule="auto"/>
        <w:jc w:val="both"/>
        <w:rPr>
          <w:rFonts w:ascii="Sylfaen" w:hAnsi="Sylfaen" w:cs="Sylfaen"/>
          <w:b/>
          <w:lang w:val="ka-GE"/>
        </w:rPr>
      </w:pPr>
      <w:r>
        <w:rPr>
          <w:rFonts w:ascii="Sylfaen" w:hAnsi="Sylfaen" w:cs="Sylfaen"/>
          <w:lang w:val="ka-GE"/>
        </w:rPr>
        <w:t xml:space="preserve"> </w:t>
      </w:r>
      <w:r w:rsidRPr="001E0022">
        <w:rPr>
          <w:rFonts w:ascii="Sylfaen" w:hAnsi="Sylfaen" w:cs="Sylfaen"/>
          <w:lang w:val="ka-GE"/>
        </w:rPr>
        <w:t>მოითხოვება ხელშეკრულების შესრულების უზრუნველყოფის გარანტია</w:t>
      </w:r>
      <w:r w:rsidRPr="001E0022">
        <w:rPr>
          <w:rFonts w:ascii="Sylfaen" w:hAnsi="Sylfaen" w:cs="Sylfaen"/>
        </w:rPr>
        <w:t xml:space="preserve"> 5 </w:t>
      </w:r>
      <w:r w:rsidRPr="001E0022">
        <w:rPr>
          <w:rFonts w:ascii="Sylfaen" w:hAnsi="Sylfaen" w:cs="Sylfaen"/>
          <w:lang w:val="ka-GE"/>
        </w:rPr>
        <w:t>პროცენტი</w:t>
      </w:r>
      <w:r w:rsidRPr="001E0022">
        <w:rPr>
          <w:rFonts w:ascii="Sylfaen" w:hAnsi="Sylfaen" w:cs="Sylfaen"/>
        </w:rPr>
        <w:t xml:space="preserve"> </w:t>
      </w:r>
      <w:r>
        <w:rPr>
          <w:rFonts w:ascii="Sylfaen" w:hAnsi="Sylfaen" w:cs="Sylfaen"/>
          <w:lang w:val="ka-GE"/>
        </w:rPr>
        <w:t>(</w:t>
      </w:r>
      <w:proofErr w:type="spellStart"/>
      <w:r w:rsidRPr="001E0022">
        <w:rPr>
          <w:rFonts w:ascii="Sylfaen" w:hAnsi="Sylfaen" w:cs="Sylfaen"/>
        </w:rPr>
        <w:t>საბანკო</w:t>
      </w:r>
      <w:proofErr w:type="spellEnd"/>
      <w:r w:rsidRPr="001E0022">
        <w:rPr>
          <w:rFonts w:ascii="Sylfaen" w:hAnsi="Sylfaen" w:cs="Sylfaen"/>
        </w:rPr>
        <w:t xml:space="preserve"> </w:t>
      </w:r>
      <w:proofErr w:type="spellStart"/>
      <w:r w:rsidRPr="001E0022">
        <w:rPr>
          <w:rFonts w:ascii="Sylfaen" w:hAnsi="Sylfaen" w:cs="Sylfaen"/>
        </w:rPr>
        <w:t>გარანტია</w:t>
      </w:r>
      <w:proofErr w:type="spellEnd"/>
      <w:r w:rsidRPr="001E0022">
        <w:rPr>
          <w:rFonts w:ascii="Sylfaen" w:hAnsi="Sylfaen" w:cs="Sylfaen"/>
        </w:rPr>
        <w:t xml:space="preserve"> </w:t>
      </w:r>
      <w:proofErr w:type="spellStart"/>
      <w:r w:rsidRPr="001E0022">
        <w:rPr>
          <w:rFonts w:ascii="Sylfaen" w:hAnsi="Sylfaen" w:cs="Sylfaen"/>
        </w:rPr>
        <w:t>უნდა</w:t>
      </w:r>
      <w:proofErr w:type="spellEnd"/>
      <w:r w:rsidRPr="001E0022">
        <w:rPr>
          <w:rFonts w:ascii="Sylfaen" w:hAnsi="Sylfaen" w:cs="Sylfaen"/>
        </w:rPr>
        <w:t xml:space="preserve"> </w:t>
      </w:r>
      <w:proofErr w:type="spellStart"/>
      <w:r w:rsidRPr="001E0022">
        <w:rPr>
          <w:rFonts w:ascii="Sylfaen" w:hAnsi="Sylfaen" w:cs="Sylfaen"/>
        </w:rPr>
        <w:t>იყოს</w:t>
      </w:r>
      <w:proofErr w:type="spellEnd"/>
      <w:r w:rsidRPr="001E0022">
        <w:rPr>
          <w:rFonts w:ascii="Sylfaen" w:hAnsi="Sylfaen" w:cs="Sylfaen"/>
        </w:rPr>
        <w:t xml:space="preserve"> </w:t>
      </w:r>
      <w:proofErr w:type="spellStart"/>
      <w:r w:rsidRPr="001E0022">
        <w:rPr>
          <w:rFonts w:ascii="Sylfaen" w:hAnsi="Sylfaen" w:cs="Sylfaen"/>
        </w:rPr>
        <w:t>გაცემული</w:t>
      </w:r>
      <w:proofErr w:type="spellEnd"/>
      <w:r w:rsidRPr="001E0022">
        <w:rPr>
          <w:rFonts w:ascii="Sylfaen" w:hAnsi="Sylfaen" w:cs="Sylfaen"/>
        </w:rPr>
        <w:t xml:space="preserve"> </w:t>
      </w:r>
      <w:proofErr w:type="spellStart"/>
      <w:r w:rsidRPr="001E0022">
        <w:rPr>
          <w:rFonts w:ascii="Sylfaen" w:hAnsi="Sylfaen" w:cs="Sylfaen"/>
        </w:rPr>
        <w:t>საქართველოს</w:t>
      </w:r>
      <w:proofErr w:type="spellEnd"/>
      <w:r w:rsidRPr="001E0022">
        <w:rPr>
          <w:rFonts w:ascii="Sylfaen" w:hAnsi="Sylfaen" w:cs="Sylfaen"/>
        </w:rPr>
        <w:t xml:space="preserve"> </w:t>
      </w:r>
      <w:proofErr w:type="spellStart"/>
      <w:r w:rsidRPr="001E0022">
        <w:rPr>
          <w:rFonts w:ascii="Sylfaen" w:hAnsi="Sylfaen" w:cs="Sylfaen"/>
        </w:rPr>
        <w:t>მიერ</w:t>
      </w:r>
      <w:proofErr w:type="spellEnd"/>
      <w:r w:rsidRPr="001E0022">
        <w:rPr>
          <w:rFonts w:ascii="Sylfaen" w:hAnsi="Sylfaen" w:cs="Sylfaen"/>
        </w:rPr>
        <w:t xml:space="preserve"> </w:t>
      </w:r>
      <w:proofErr w:type="spellStart"/>
      <w:r w:rsidRPr="001E0022">
        <w:rPr>
          <w:rFonts w:ascii="Sylfaen" w:hAnsi="Sylfaen" w:cs="Sylfaen"/>
        </w:rPr>
        <w:t>ლიცენზირებული</w:t>
      </w:r>
      <w:proofErr w:type="spellEnd"/>
      <w:r w:rsidRPr="001E0022">
        <w:rPr>
          <w:rFonts w:ascii="Sylfaen" w:hAnsi="Sylfaen" w:cs="Sylfaen"/>
        </w:rPr>
        <w:t xml:space="preserve"> </w:t>
      </w:r>
      <w:proofErr w:type="spellStart"/>
      <w:r w:rsidRPr="001E0022">
        <w:rPr>
          <w:rFonts w:ascii="Sylfaen" w:hAnsi="Sylfaen" w:cs="Sylfaen"/>
        </w:rPr>
        <w:t>ბანკის</w:t>
      </w:r>
      <w:proofErr w:type="spellEnd"/>
      <w:r w:rsidRPr="001E0022">
        <w:rPr>
          <w:rFonts w:ascii="Sylfaen" w:hAnsi="Sylfaen" w:cs="Sylfaen"/>
        </w:rPr>
        <w:t xml:space="preserve"> </w:t>
      </w:r>
      <w:proofErr w:type="spellStart"/>
      <w:r w:rsidRPr="001E0022">
        <w:rPr>
          <w:rFonts w:ascii="Sylfaen" w:hAnsi="Sylfaen" w:cs="Sylfaen"/>
        </w:rPr>
        <w:t>ან</w:t>
      </w:r>
      <w:proofErr w:type="spellEnd"/>
      <w:r w:rsidRPr="001E0022">
        <w:rPr>
          <w:rFonts w:ascii="Sylfaen" w:hAnsi="Sylfaen" w:cs="Sylfaen"/>
        </w:rPr>
        <w:t xml:space="preserve"> „</w:t>
      </w:r>
      <w:proofErr w:type="spellStart"/>
      <w:r w:rsidRPr="001E0022">
        <w:rPr>
          <w:rFonts w:ascii="Sylfaen" w:hAnsi="Sylfaen" w:cs="Sylfaen"/>
        </w:rPr>
        <w:t>ეკონომიკური</w:t>
      </w:r>
      <w:proofErr w:type="spellEnd"/>
      <w:r w:rsidRPr="001E0022">
        <w:rPr>
          <w:rFonts w:ascii="Sylfaen" w:hAnsi="Sylfaen" w:cs="Sylfaen"/>
        </w:rPr>
        <w:t xml:space="preserve"> </w:t>
      </w:r>
      <w:proofErr w:type="spellStart"/>
      <w:r w:rsidRPr="001E0022">
        <w:rPr>
          <w:rFonts w:ascii="Sylfaen" w:hAnsi="Sylfaen" w:cs="Sylfaen"/>
        </w:rPr>
        <w:t>თანამშრომლობისა</w:t>
      </w:r>
      <w:proofErr w:type="spellEnd"/>
      <w:r w:rsidRPr="001E0022">
        <w:rPr>
          <w:rFonts w:ascii="Sylfaen" w:hAnsi="Sylfaen" w:cs="Sylfaen"/>
        </w:rPr>
        <w:t xml:space="preserve"> </w:t>
      </w:r>
      <w:proofErr w:type="spellStart"/>
      <w:r w:rsidRPr="001E0022">
        <w:rPr>
          <w:rFonts w:ascii="Sylfaen" w:hAnsi="Sylfaen" w:cs="Sylfaen"/>
        </w:rPr>
        <w:t>და</w:t>
      </w:r>
      <w:proofErr w:type="spellEnd"/>
      <w:r w:rsidRPr="001E0022">
        <w:rPr>
          <w:rFonts w:ascii="Sylfaen" w:hAnsi="Sylfaen" w:cs="Sylfaen"/>
        </w:rPr>
        <w:t xml:space="preserve"> </w:t>
      </w:r>
      <w:proofErr w:type="spellStart"/>
      <w:r w:rsidRPr="001E0022">
        <w:rPr>
          <w:rFonts w:ascii="Sylfaen" w:hAnsi="Sylfaen" w:cs="Sylfaen"/>
        </w:rPr>
        <w:t>განვითარების</w:t>
      </w:r>
      <w:proofErr w:type="spellEnd"/>
      <w:r w:rsidRPr="001E0022">
        <w:rPr>
          <w:rFonts w:ascii="Sylfaen" w:hAnsi="Sylfaen" w:cs="Sylfaen"/>
        </w:rPr>
        <w:t xml:space="preserve"> </w:t>
      </w:r>
      <w:proofErr w:type="spellStart"/>
      <w:r w:rsidRPr="001E0022">
        <w:rPr>
          <w:rFonts w:ascii="Sylfaen" w:hAnsi="Sylfaen" w:cs="Sylfaen"/>
        </w:rPr>
        <w:t>ორგანიზაციის</w:t>
      </w:r>
      <w:proofErr w:type="spellEnd"/>
      <w:r w:rsidRPr="001E0022">
        <w:rPr>
          <w:rFonts w:ascii="Sylfaen" w:hAnsi="Sylfaen" w:cs="Sylfaen"/>
        </w:rPr>
        <w:t xml:space="preserve">“ („OECD“) </w:t>
      </w:r>
      <w:proofErr w:type="spellStart"/>
      <w:r w:rsidRPr="001E0022">
        <w:rPr>
          <w:rFonts w:ascii="Sylfaen" w:hAnsi="Sylfaen" w:cs="Sylfaen"/>
        </w:rPr>
        <w:t>წევრი</w:t>
      </w:r>
      <w:proofErr w:type="spellEnd"/>
      <w:r w:rsidRPr="001E0022">
        <w:rPr>
          <w:rFonts w:ascii="Sylfaen" w:hAnsi="Sylfaen" w:cs="Sylfaen"/>
        </w:rPr>
        <w:t xml:space="preserve"> </w:t>
      </w:r>
      <w:proofErr w:type="spellStart"/>
      <w:r w:rsidRPr="001E0022">
        <w:rPr>
          <w:rFonts w:ascii="Sylfaen" w:hAnsi="Sylfaen" w:cs="Sylfaen"/>
        </w:rPr>
        <w:t>ქვეყნის</w:t>
      </w:r>
      <w:proofErr w:type="spellEnd"/>
      <w:r w:rsidRPr="001E0022">
        <w:rPr>
          <w:rFonts w:ascii="Sylfaen" w:hAnsi="Sylfaen" w:cs="Sylfaen"/>
        </w:rPr>
        <w:t xml:space="preserve"> </w:t>
      </w:r>
      <w:proofErr w:type="spellStart"/>
      <w:r w:rsidRPr="001E0022">
        <w:rPr>
          <w:rFonts w:ascii="Sylfaen" w:hAnsi="Sylfaen" w:cs="Sylfaen"/>
        </w:rPr>
        <w:t>ბანკის</w:t>
      </w:r>
      <w:proofErr w:type="spellEnd"/>
      <w:r w:rsidRPr="001E0022">
        <w:rPr>
          <w:rFonts w:ascii="Sylfaen" w:hAnsi="Sylfaen" w:cs="Sylfaen"/>
        </w:rPr>
        <w:t xml:space="preserve"> </w:t>
      </w:r>
      <w:proofErr w:type="spellStart"/>
      <w:r w:rsidRPr="001E0022">
        <w:rPr>
          <w:rFonts w:ascii="Sylfaen" w:hAnsi="Sylfaen" w:cs="Sylfaen"/>
        </w:rPr>
        <w:t>მიერ</w:t>
      </w:r>
      <w:proofErr w:type="spellEnd"/>
      <w:r>
        <w:rPr>
          <w:rFonts w:ascii="Sylfaen" w:hAnsi="Sylfaen" w:cs="Sylfaen"/>
        </w:rPr>
        <w:t xml:space="preserve"> </w:t>
      </w:r>
      <w:proofErr w:type="spellStart"/>
      <w:r>
        <w:rPr>
          <w:rFonts w:ascii="Sylfaen" w:hAnsi="Sylfaen" w:cs="Sylfaen"/>
        </w:rPr>
        <w:t>და</w:t>
      </w:r>
      <w:proofErr w:type="spellEnd"/>
      <w:r>
        <w:rPr>
          <w:rFonts w:ascii="Sylfaen" w:hAnsi="Sylfaen" w:cs="Sylfaen"/>
        </w:rPr>
        <w:t xml:space="preserve"> </w:t>
      </w:r>
      <w:proofErr w:type="spellStart"/>
      <w:r>
        <w:rPr>
          <w:rFonts w:ascii="Sylfaen" w:hAnsi="Sylfaen" w:cs="Sylfaen"/>
        </w:rPr>
        <w:t>ძალაში</w:t>
      </w:r>
      <w:proofErr w:type="spellEnd"/>
      <w:r>
        <w:rPr>
          <w:rFonts w:ascii="Sylfaen" w:hAnsi="Sylfaen" w:cs="Sylfaen"/>
        </w:rPr>
        <w:t xml:space="preserve"> </w:t>
      </w:r>
      <w:proofErr w:type="spellStart"/>
      <w:r>
        <w:rPr>
          <w:rFonts w:ascii="Sylfaen" w:hAnsi="Sylfaen" w:cs="Sylfaen"/>
        </w:rPr>
        <w:t>უნდა</w:t>
      </w:r>
      <w:proofErr w:type="spellEnd"/>
      <w:r>
        <w:rPr>
          <w:rFonts w:ascii="Sylfaen" w:hAnsi="Sylfaen" w:cs="Sylfaen"/>
        </w:rPr>
        <w:t xml:space="preserve"> </w:t>
      </w:r>
      <w:proofErr w:type="spellStart"/>
      <w:r>
        <w:rPr>
          <w:rFonts w:ascii="Sylfaen" w:hAnsi="Sylfaen" w:cs="Sylfaen"/>
        </w:rPr>
        <w:t>იყოს</w:t>
      </w:r>
      <w:proofErr w:type="spellEnd"/>
      <w:r>
        <w:rPr>
          <w:rFonts w:ascii="Sylfaen" w:hAnsi="Sylfaen" w:cs="Sylfaen"/>
        </w:rPr>
        <w:t xml:space="preserve"> </w:t>
      </w:r>
      <w:proofErr w:type="spellStart"/>
      <w:r>
        <w:rPr>
          <w:rFonts w:ascii="Sylfaen" w:hAnsi="Sylfaen" w:cs="Sylfaen"/>
        </w:rPr>
        <w:t>არანაკლებ</w:t>
      </w:r>
      <w:proofErr w:type="spellEnd"/>
      <w:r>
        <w:rPr>
          <w:rFonts w:ascii="Sylfaen" w:hAnsi="Sylfaen" w:cs="Sylfaen"/>
        </w:rPr>
        <w:t xml:space="preserve"> </w:t>
      </w:r>
      <w:proofErr w:type="spellStart"/>
      <w:r w:rsidRPr="001E0022">
        <w:rPr>
          <w:rFonts w:ascii="Sylfaen" w:hAnsi="Sylfaen" w:cs="Sylfaen"/>
        </w:rPr>
        <w:t>სამუშაოების</w:t>
      </w:r>
      <w:proofErr w:type="spellEnd"/>
      <w:r w:rsidRPr="001E0022">
        <w:rPr>
          <w:rFonts w:ascii="Sylfaen" w:hAnsi="Sylfaen" w:cs="Sylfaen"/>
        </w:rPr>
        <w:t xml:space="preserve"> </w:t>
      </w:r>
      <w:proofErr w:type="spellStart"/>
      <w:r w:rsidRPr="0006492D">
        <w:rPr>
          <w:rFonts w:ascii="Sylfaen" w:hAnsi="Sylfaen" w:cs="Sylfaen"/>
          <w:b/>
        </w:rPr>
        <w:t>დასრულებ</w:t>
      </w:r>
      <w:proofErr w:type="spellEnd"/>
      <w:r w:rsidRPr="0006492D">
        <w:rPr>
          <w:rFonts w:ascii="Sylfaen" w:hAnsi="Sylfaen" w:cs="Sylfaen"/>
          <w:b/>
          <w:lang w:val="ka-GE"/>
        </w:rPr>
        <w:t xml:space="preserve">იდან </w:t>
      </w:r>
      <w:r w:rsidRPr="0006492D">
        <w:rPr>
          <w:rFonts w:ascii="Sylfaen" w:hAnsi="Sylfaen" w:cs="Sylfaen"/>
          <w:b/>
        </w:rPr>
        <w:t xml:space="preserve"> 1 </w:t>
      </w:r>
      <w:proofErr w:type="spellStart"/>
      <w:r w:rsidRPr="0006492D">
        <w:rPr>
          <w:rFonts w:ascii="Sylfaen" w:hAnsi="Sylfaen" w:cs="Sylfaen"/>
          <w:b/>
        </w:rPr>
        <w:t>წლის</w:t>
      </w:r>
      <w:proofErr w:type="spellEnd"/>
      <w:r w:rsidRPr="0006492D">
        <w:rPr>
          <w:rFonts w:ascii="Sylfaen" w:hAnsi="Sylfaen" w:cs="Sylfaen"/>
          <w:b/>
        </w:rPr>
        <w:t xml:space="preserve"> </w:t>
      </w:r>
      <w:proofErr w:type="spellStart"/>
      <w:r w:rsidRPr="0006492D">
        <w:rPr>
          <w:rFonts w:ascii="Sylfaen" w:hAnsi="Sylfaen" w:cs="Sylfaen"/>
          <w:b/>
        </w:rPr>
        <w:t>განმავლობაში</w:t>
      </w:r>
      <w:proofErr w:type="spellEnd"/>
      <w:r w:rsidRPr="0006492D">
        <w:rPr>
          <w:rFonts w:ascii="Sylfaen" w:hAnsi="Sylfaen" w:cs="Sylfaen"/>
          <w:b/>
        </w:rPr>
        <w:t xml:space="preserve">. </w:t>
      </w:r>
    </w:p>
    <w:p w:rsidR="00E363A2" w:rsidRPr="00E363A2" w:rsidRDefault="00E363A2" w:rsidP="004B148B">
      <w:pPr>
        <w:pStyle w:val="ListParagraph"/>
        <w:numPr>
          <w:ilvl w:val="0"/>
          <w:numId w:val="14"/>
        </w:numPr>
        <w:spacing w:after="0" w:line="240" w:lineRule="auto"/>
        <w:jc w:val="both"/>
        <w:rPr>
          <w:rFonts w:ascii="Sylfaen" w:hAnsi="Sylfaen" w:cs="Sylfaen"/>
          <w:lang w:val="ka-GE"/>
        </w:rPr>
      </w:pPr>
      <w:r w:rsidRPr="00E363A2">
        <w:rPr>
          <w:rFonts w:ascii="Sylfaen" w:hAnsi="Sylfaen" w:cs="Sylfaen"/>
          <w:lang w:val="ka-GE"/>
        </w:rPr>
        <w:t>მომწოდებელმა უნდა დაეთანხმოს შემოთავაზებულ ხელშეკრულების დრაფტს</w:t>
      </w:r>
    </w:p>
    <w:p w:rsidR="00775248" w:rsidRPr="00E363A2" w:rsidRDefault="00775248" w:rsidP="004B148B">
      <w:pPr>
        <w:pStyle w:val="ListParagraph"/>
        <w:numPr>
          <w:ilvl w:val="0"/>
          <w:numId w:val="14"/>
        </w:numPr>
        <w:spacing w:after="0" w:line="240" w:lineRule="auto"/>
        <w:jc w:val="both"/>
        <w:rPr>
          <w:rFonts w:ascii="Sylfaen" w:hAnsi="Sylfaen" w:cs="Sylfaen"/>
          <w:b/>
          <w:lang w:val="ka-GE"/>
        </w:rPr>
      </w:pPr>
      <w:r w:rsidRPr="00E363A2">
        <w:rPr>
          <w:rFonts w:ascii="Sylfaen" w:hAnsi="Sylfaen" w:cs="Sylfaen"/>
          <w:lang w:val="ka-GE"/>
        </w:rPr>
        <w:t>უნდა აკმაყოფილებდეს სტანდარტს: UNE-EN 1.916; UNE 127.916.</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lastRenderedPageBreak/>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3B4430">
        <w:rPr>
          <w:rFonts w:ascii="Sylfaen" w:hAnsi="Sylfaen" w:cs="Arial"/>
          <w:lang w:val="ka-GE"/>
        </w:rPr>
        <w:t>წყალ</w:t>
      </w:r>
      <w:r w:rsidR="002D3FF2">
        <w:rPr>
          <w:rFonts w:ascii="Sylfaen" w:hAnsi="Sylfaen" w:cs="Arial"/>
          <w:lang w:val="ka-GE"/>
        </w:rPr>
        <w:t>სადენის N7</w:t>
      </w:r>
      <w:r w:rsidR="003B4430">
        <w:rPr>
          <w:rFonts w:ascii="Sylfaen" w:hAnsi="Sylfaen" w:cs="Arial"/>
          <w:lang w:val="ka-GE"/>
        </w:rPr>
        <w:t>, ნატახტარი, ლილო</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3B4430">
        <w:rPr>
          <w:rFonts w:ascii="Sylfaen" w:hAnsi="Sylfaen"/>
          <w:b/>
          <w:i/>
          <w:u w:val="single"/>
          <w:lang w:val="ka-GE"/>
        </w:rPr>
        <w:t>არაუგვიანეს 2024</w:t>
      </w:r>
      <w:r w:rsidR="00481058" w:rsidRPr="005C284C">
        <w:rPr>
          <w:rFonts w:ascii="Sylfaen" w:hAnsi="Sylfaen"/>
          <w:b/>
          <w:i/>
          <w:u w:val="single"/>
          <w:lang w:val="ka-GE"/>
        </w:rPr>
        <w:t xml:space="preserve"> წლის </w:t>
      </w:r>
      <w:r w:rsidR="00B82E4D">
        <w:rPr>
          <w:rFonts w:ascii="Sylfaen" w:hAnsi="Sylfaen"/>
          <w:b/>
          <w:i/>
          <w:u w:val="single"/>
        </w:rPr>
        <w:t>12</w:t>
      </w:r>
      <w:r w:rsidR="00775248">
        <w:rPr>
          <w:rFonts w:ascii="Sylfaen" w:hAnsi="Sylfaen"/>
          <w:b/>
          <w:i/>
          <w:u w:val="single"/>
        </w:rPr>
        <w:t xml:space="preserve"> </w:t>
      </w:r>
      <w:r w:rsidR="00775248">
        <w:rPr>
          <w:rFonts w:ascii="Sylfaen" w:hAnsi="Sylfaen"/>
          <w:b/>
          <w:i/>
          <w:u w:val="single"/>
          <w:lang w:val="ka-GE"/>
        </w:rPr>
        <w:t>მარტისა</w:t>
      </w:r>
      <w:r w:rsidR="0045609B">
        <w:rPr>
          <w:rFonts w:ascii="Sylfaen" w:hAnsi="Sylfaen"/>
          <w:b/>
          <w:i/>
          <w:u w:val="single"/>
          <w:lang w:val="ka-GE"/>
        </w:rPr>
        <w:t xml:space="preserve"> </w:t>
      </w:r>
      <w:r w:rsidR="00B82E4D">
        <w:rPr>
          <w:rFonts w:ascii="Sylfaen" w:hAnsi="Sylfaen"/>
          <w:b/>
          <w:i/>
          <w:u w:val="single"/>
          <w:lang w:val="ka-GE"/>
        </w:rPr>
        <w:t>15</w:t>
      </w:r>
      <w:r w:rsidR="00EE3545" w:rsidRPr="005C284C">
        <w:rPr>
          <w:rFonts w:ascii="Sylfaen" w:hAnsi="Sylfaen"/>
          <w:b/>
          <w:i/>
          <w:u w:val="single"/>
          <w:lang w:val="ka-GE"/>
        </w:rPr>
        <w:t>:00 -მდე.</w:t>
      </w:r>
    </w:p>
    <w:p w:rsidR="00431B3C" w:rsidRPr="007F5EBA" w:rsidRDefault="00431B3C" w:rsidP="00A74B75">
      <w:pPr>
        <w:spacing w:after="0" w:line="240" w:lineRule="auto"/>
        <w:rPr>
          <w:rFonts w:ascii="Sylfaen" w:hAnsi="Sylfaen"/>
          <w:b/>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bookmarkStart w:id="0" w:name="_GoBack"/>
      <w:bookmarkEnd w:id="0"/>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lastRenderedPageBreak/>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70729793"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356" w:rsidRDefault="000B7356" w:rsidP="007902EA">
      <w:pPr>
        <w:spacing w:after="0" w:line="240" w:lineRule="auto"/>
      </w:pPr>
      <w:r>
        <w:separator/>
      </w:r>
    </w:p>
  </w:endnote>
  <w:endnote w:type="continuationSeparator" w:id="0">
    <w:p w:rsidR="000B7356" w:rsidRDefault="000B735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B82E4D">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356" w:rsidRDefault="000B7356" w:rsidP="007902EA">
      <w:pPr>
        <w:spacing w:after="0" w:line="240" w:lineRule="auto"/>
      </w:pPr>
      <w:r>
        <w:separator/>
      </w:r>
    </w:p>
  </w:footnote>
  <w:footnote w:type="continuationSeparator" w:id="0">
    <w:p w:rsidR="000B7356" w:rsidRDefault="000B735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4"/>
  </w:num>
  <w:num w:numId="2">
    <w:abstractNumId w:val="6"/>
  </w:num>
  <w:num w:numId="3">
    <w:abstractNumId w:val="0"/>
  </w:num>
  <w:num w:numId="4">
    <w:abstractNumId w:val="12"/>
  </w:num>
  <w:num w:numId="5">
    <w:abstractNumId w:val="7"/>
  </w:num>
  <w:num w:numId="6">
    <w:abstractNumId w:val="1"/>
  </w:num>
  <w:num w:numId="7">
    <w:abstractNumId w:val="13"/>
  </w:num>
  <w:num w:numId="8">
    <w:abstractNumId w:val="3"/>
  </w:num>
  <w:num w:numId="9">
    <w:abstractNumId w:val="4"/>
  </w:num>
  <w:num w:numId="10">
    <w:abstractNumId w:val="9"/>
  </w:num>
  <w:num w:numId="11">
    <w:abstractNumId w:val="11"/>
  </w:num>
  <w:num w:numId="12">
    <w:abstractNumId w:val="5"/>
  </w:num>
  <w:num w:numId="13">
    <w:abstractNumId w:val="2"/>
  </w:num>
  <w:num w:numId="14">
    <w:abstractNumId w:val="10"/>
  </w:num>
  <w:num w:numId="1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58"/>
    <w:rsid w:val="003A4DAA"/>
    <w:rsid w:val="003A5250"/>
    <w:rsid w:val="003A5D91"/>
    <w:rsid w:val="003B14A7"/>
    <w:rsid w:val="003B4430"/>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609B"/>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1AA5"/>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2E4D"/>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D82"/>
    <w:rsid w:val="00C40C8C"/>
    <w:rsid w:val="00C41C03"/>
    <w:rsid w:val="00C55BCF"/>
    <w:rsid w:val="00C565E7"/>
    <w:rsid w:val="00C65649"/>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888C7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24C-366D-4A1C-B42E-E9ADD90D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1140</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106</cp:revision>
  <cp:lastPrinted>2015-07-27T06:36:00Z</cp:lastPrinted>
  <dcterms:created xsi:type="dcterms:W3CDTF">2021-10-22T05:18:00Z</dcterms:created>
  <dcterms:modified xsi:type="dcterms:W3CDTF">2024-02-29T12:37:00Z</dcterms:modified>
</cp:coreProperties>
</file>