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44BB8" w14:textId="77777777" w:rsidR="007D73CE" w:rsidRPr="00885CAF" w:rsidRDefault="007D73CE" w:rsidP="00A74B75">
      <w:pPr>
        <w:spacing w:after="0" w:line="360" w:lineRule="auto"/>
        <w:jc w:val="center"/>
        <w:rPr>
          <w:rFonts w:ascii="Sylfaen" w:hAnsi="Sylfaen"/>
          <w:b/>
        </w:rPr>
      </w:pPr>
    </w:p>
    <w:p w14:paraId="25E9D439" w14:textId="77777777" w:rsidR="009815C7" w:rsidRPr="00E37C5C" w:rsidRDefault="009815C7" w:rsidP="00794191">
      <w:pPr>
        <w:spacing w:after="0" w:line="240" w:lineRule="auto"/>
        <w:jc w:val="center"/>
        <w:rPr>
          <w:rFonts w:ascii="Sylfaen" w:hAnsi="Sylfaen" w:cs="Sylfaen"/>
          <w:b/>
        </w:rPr>
      </w:pPr>
    </w:p>
    <w:p w14:paraId="167F4449"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33CB4D3C" wp14:editId="195ED1B0">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2B6B5320" w14:textId="77777777" w:rsidR="009815C7" w:rsidRPr="00485E5A" w:rsidRDefault="009815C7" w:rsidP="00794191">
      <w:pPr>
        <w:spacing w:after="0" w:line="240" w:lineRule="auto"/>
        <w:jc w:val="center"/>
        <w:rPr>
          <w:rFonts w:ascii="Sylfaen" w:hAnsi="Sylfaen" w:cs="Sylfaen"/>
          <w:b/>
        </w:rPr>
      </w:pPr>
    </w:p>
    <w:p w14:paraId="4F60CBB7" w14:textId="77777777" w:rsidR="009815C7" w:rsidRPr="00485E5A" w:rsidRDefault="009815C7" w:rsidP="00EB505F">
      <w:pPr>
        <w:spacing w:after="0" w:line="240" w:lineRule="auto"/>
        <w:jc w:val="center"/>
        <w:rPr>
          <w:rFonts w:ascii="Sylfaen" w:hAnsi="Sylfaen" w:cs="Sylfaen"/>
          <w:b/>
          <w:sz w:val="24"/>
          <w:lang w:val="ka-GE"/>
        </w:rPr>
      </w:pPr>
    </w:p>
    <w:p w14:paraId="4F740432" w14:textId="77777777"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14:paraId="30D1CE67" w14:textId="77777777" w:rsidR="00FD0DCD" w:rsidRPr="00C10603" w:rsidRDefault="00C10603" w:rsidP="00665C42">
      <w:pPr>
        <w:spacing w:after="0" w:line="360" w:lineRule="auto"/>
        <w:jc w:val="center"/>
        <w:rPr>
          <w:rFonts w:ascii="AcadNusx" w:hAnsi="AcadNusx"/>
          <w:b/>
          <w:lang w:val="ka-GE"/>
        </w:rPr>
      </w:pPr>
      <w:r>
        <w:rPr>
          <w:rFonts w:ascii="Sylfaen" w:hAnsi="Sylfaen" w:cs="Sylfaen"/>
          <w:b/>
          <w:sz w:val="24"/>
          <w:lang w:val="ka-GE"/>
        </w:rPr>
        <w:t>ბაგები - ბახტრიონის სატუმბო სადგურის ელექტრო</w:t>
      </w:r>
      <w:r w:rsidR="00EA2A84">
        <w:rPr>
          <w:rFonts w:ascii="Sylfaen" w:hAnsi="Sylfaen" w:cs="Sylfaen"/>
          <w:b/>
          <w:sz w:val="24"/>
          <w:lang w:val="ka-GE"/>
        </w:rPr>
        <w:t xml:space="preserve"> მოწყობილობების შესყიდვა</w:t>
      </w:r>
    </w:p>
    <w:p w14:paraId="7BE80FE5" w14:textId="77777777" w:rsidR="00FD0DCD" w:rsidRPr="00485E5A" w:rsidRDefault="00FD0DCD" w:rsidP="00665C42">
      <w:pPr>
        <w:spacing w:after="0" w:line="360" w:lineRule="auto"/>
        <w:jc w:val="center"/>
        <w:rPr>
          <w:rFonts w:ascii="AcadNusx" w:hAnsi="AcadNusx"/>
          <w:b/>
        </w:rPr>
      </w:pPr>
    </w:p>
    <w:p w14:paraId="10B6B32A" w14:textId="77777777" w:rsidR="00FD0DCD" w:rsidRPr="00485E5A" w:rsidRDefault="00FD0DCD" w:rsidP="00665C42">
      <w:pPr>
        <w:spacing w:after="0" w:line="360" w:lineRule="auto"/>
        <w:jc w:val="center"/>
        <w:rPr>
          <w:rFonts w:ascii="AcadNusx" w:hAnsi="AcadNusx"/>
          <w:b/>
        </w:rPr>
      </w:pPr>
    </w:p>
    <w:p w14:paraId="4C04062F" w14:textId="77777777" w:rsidR="00FD0DCD" w:rsidRPr="00485E5A" w:rsidRDefault="00FD0DCD" w:rsidP="00665C42">
      <w:pPr>
        <w:spacing w:after="0" w:line="360" w:lineRule="auto"/>
        <w:jc w:val="center"/>
        <w:rPr>
          <w:rFonts w:ascii="AcadNusx" w:hAnsi="AcadNusx"/>
          <w:b/>
        </w:rPr>
      </w:pPr>
    </w:p>
    <w:p w14:paraId="516E0E31" w14:textId="77777777" w:rsidR="00D30223" w:rsidRPr="00485E5A" w:rsidRDefault="00D30223" w:rsidP="00665C42">
      <w:pPr>
        <w:spacing w:after="0" w:line="360" w:lineRule="auto"/>
        <w:jc w:val="center"/>
        <w:rPr>
          <w:rFonts w:ascii="AcadNusx" w:hAnsi="AcadNusx"/>
          <w:b/>
        </w:rPr>
      </w:pPr>
    </w:p>
    <w:p w14:paraId="062354D5" w14:textId="77777777" w:rsidR="00D30223" w:rsidRPr="00485E5A" w:rsidRDefault="00D30223" w:rsidP="00665C42">
      <w:pPr>
        <w:spacing w:after="0" w:line="360" w:lineRule="auto"/>
        <w:jc w:val="center"/>
        <w:rPr>
          <w:rFonts w:ascii="AcadNusx" w:hAnsi="AcadNusx"/>
          <w:b/>
        </w:rPr>
      </w:pPr>
    </w:p>
    <w:p w14:paraId="147A197E" w14:textId="77777777" w:rsidR="00356613" w:rsidRPr="00485E5A" w:rsidRDefault="00356613" w:rsidP="00665C42">
      <w:pPr>
        <w:spacing w:after="0" w:line="360" w:lineRule="auto"/>
        <w:jc w:val="center"/>
        <w:rPr>
          <w:rFonts w:ascii="AcadNusx" w:hAnsi="AcadNusx"/>
          <w:b/>
        </w:rPr>
      </w:pPr>
    </w:p>
    <w:p w14:paraId="2B30AD66" w14:textId="77777777" w:rsidR="00356613" w:rsidRPr="00485E5A" w:rsidRDefault="00356613" w:rsidP="00665C42">
      <w:pPr>
        <w:spacing w:after="0" w:line="360" w:lineRule="auto"/>
        <w:jc w:val="center"/>
        <w:rPr>
          <w:rFonts w:ascii="AcadNusx" w:hAnsi="AcadNusx"/>
          <w:b/>
        </w:rPr>
      </w:pPr>
    </w:p>
    <w:p w14:paraId="0578E57E" w14:textId="77777777" w:rsidR="00356613" w:rsidRPr="00485E5A" w:rsidRDefault="00356613" w:rsidP="00665C42">
      <w:pPr>
        <w:spacing w:after="0" w:line="360" w:lineRule="auto"/>
        <w:jc w:val="center"/>
        <w:rPr>
          <w:rFonts w:ascii="AcadNusx" w:hAnsi="AcadNusx"/>
          <w:b/>
        </w:rPr>
      </w:pPr>
    </w:p>
    <w:p w14:paraId="0A08D889" w14:textId="77777777" w:rsidR="00356613" w:rsidRPr="00485E5A" w:rsidRDefault="00356613" w:rsidP="00665C42">
      <w:pPr>
        <w:spacing w:after="0" w:line="360" w:lineRule="auto"/>
        <w:jc w:val="center"/>
        <w:rPr>
          <w:rFonts w:ascii="AcadNusx" w:hAnsi="AcadNusx"/>
          <w:b/>
        </w:rPr>
      </w:pPr>
    </w:p>
    <w:p w14:paraId="1067B75F" w14:textId="77777777" w:rsidR="00277B37" w:rsidRPr="00485E5A" w:rsidRDefault="00277B37" w:rsidP="00C12ABD">
      <w:pPr>
        <w:spacing w:after="0" w:line="360" w:lineRule="auto"/>
        <w:rPr>
          <w:rFonts w:ascii="AcadNusx" w:hAnsi="AcadNusx"/>
          <w:b/>
        </w:rPr>
      </w:pPr>
    </w:p>
    <w:p w14:paraId="75F26271" w14:textId="77777777" w:rsidR="004B0C7B" w:rsidRPr="00485E5A" w:rsidRDefault="004B0C7B" w:rsidP="00C12ABD">
      <w:pPr>
        <w:spacing w:after="0" w:line="360" w:lineRule="auto"/>
        <w:rPr>
          <w:rFonts w:ascii="AcadNusx" w:hAnsi="AcadNusx"/>
          <w:b/>
        </w:rPr>
      </w:pPr>
    </w:p>
    <w:p w14:paraId="6EB78C53" w14:textId="77777777" w:rsidR="004B0C7B" w:rsidRPr="00485E5A" w:rsidRDefault="004B0C7B" w:rsidP="00C12ABD">
      <w:pPr>
        <w:spacing w:after="0" w:line="360" w:lineRule="auto"/>
        <w:rPr>
          <w:rFonts w:ascii="AcadNusx" w:hAnsi="AcadNusx"/>
          <w:b/>
        </w:rPr>
      </w:pPr>
    </w:p>
    <w:p w14:paraId="128F2EFC" w14:textId="77777777" w:rsidR="004B0C7B" w:rsidRPr="00485E5A" w:rsidRDefault="004B0C7B" w:rsidP="00C12ABD">
      <w:pPr>
        <w:spacing w:after="0" w:line="360" w:lineRule="auto"/>
        <w:rPr>
          <w:rFonts w:ascii="AcadNusx" w:hAnsi="AcadNusx"/>
          <w:b/>
        </w:rPr>
      </w:pPr>
    </w:p>
    <w:p w14:paraId="1A0A4381" w14:textId="77777777" w:rsidR="004B0C7B" w:rsidRPr="00485E5A" w:rsidRDefault="004B0C7B" w:rsidP="00C12ABD">
      <w:pPr>
        <w:spacing w:after="0" w:line="360" w:lineRule="auto"/>
        <w:rPr>
          <w:rFonts w:ascii="AcadNusx" w:hAnsi="AcadNusx"/>
          <w:b/>
        </w:rPr>
      </w:pPr>
    </w:p>
    <w:p w14:paraId="16CC6A0E" w14:textId="77777777" w:rsidR="009C7E4E" w:rsidRDefault="009C7E4E" w:rsidP="00C12ABD">
      <w:pPr>
        <w:spacing w:after="0" w:line="360" w:lineRule="auto"/>
        <w:rPr>
          <w:rFonts w:ascii="AcadNusx" w:hAnsi="AcadNusx"/>
          <w:b/>
        </w:rPr>
      </w:pPr>
    </w:p>
    <w:p w14:paraId="3B0D6BC9" w14:textId="77777777" w:rsidR="00C10603" w:rsidRPr="00485E5A" w:rsidRDefault="00C10603" w:rsidP="00C12ABD">
      <w:pPr>
        <w:spacing w:after="0" w:line="360" w:lineRule="auto"/>
        <w:rPr>
          <w:rFonts w:ascii="AcadNusx" w:hAnsi="AcadNusx"/>
          <w:b/>
        </w:rPr>
      </w:pPr>
    </w:p>
    <w:p w14:paraId="0CECC98D" w14:textId="77777777" w:rsidR="009C7E4E" w:rsidRPr="00485E5A" w:rsidRDefault="009C7E4E" w:rsidP="00C12ABD">
      <w:pPr>
        <w:spacing w:after="0" w:line="360" w:lineRule="auto"/>
        <w:rPr>
          <w:rFonts w:ascii="AcadNusx" w:hAnsi="AcadNusx"/>
          <w:b/>
        </w:rPr>
      </w:pPr>
    </w:p>
    <w:p w14:paraId="72FCDD4B" w14:textId="77777777" w:rsidR="009C7E4E" w:rsidRPr="00485E5A" w:rsidRDefault="009C7E4E" w:rsidP="00C12ABD">
      <w:pPr>
        <w:spacing w:after="0" w:line="360" w:lineRule="auto"/>
        <w:rPr>
          <w:rFonts w:ascii="AcadNusx" w:hAnsi="AcadNusx"/>
          <w:b/>
        </w:rPr>
      </w:pPr>
    </w:p>
    <w:p w14:paraId="69C2737D" w14:textId="77777777" w:rsidR="00C12ABD" w:rsidRDefault="00C12ABD" w:rsidP="00C12ABD">
      <w:pPr>
        <w:spacing w:after="0" w:line="360" w:lineRule="auto"/>
        <w:rPr>
          <w:rFonts w:ascii="Sylfaen" w:hAnsi="Sylfaen"/>
          <w:b/>
          <w:lang w:val="ka-GE"/>
        </w:rPr>
      </w:pPr>
    </w:p>
    <w:p w14:paraId="63D57C51" w14:textId="77777777" w:rsidR="00726177" w:rsidRDefault="00726177" w:rsidP="00C12ABD">
      <w:pPr>
        <w:spacing w:after="0" w:line="360" w:lineRule="auto"/>
        <w:rPr>
          <w:rFonts w:ascii="Sylfaen" w:hAnsi="Sylfaen"/>
          <w:b/>
          <w:lang w:val="ka-GE"/>
        </w:rPr>
      </w:pPr>
    </w:p>
    <w:p w14:paraId="100F1D93" w14:textId="77777777" w:rsidR="00A549D3" w:rsidRDefault="00A549D3" w:rsidP="00C12ABD">
      <w:pPr>
        <w:spacing w:after="0" w:line="360" w:lineRule="auto"/>
        <w:rPr>
          <w:rFonts w:ascii="Sylfaen" w:hAnsi="Sylfaen"/>
          <w:b/>
          <w:lang w:val="ka-GE"/>
        </w:rPr>
      </w:pPr>
    </w:p>
    <w:p w14:paraId="2EEE4454" w14:textId="77777777" w:rsidR="00EA2A84" w:rsidRPr="00485E5A" w:rsidRDefault="00EA2A84" w:rsidP="00C12ABD">
      <w:pPr>
        <w:spacing w:after="0" w:line="360" w:lineRule="auto"/>
        <w:rPr>
          <w:rFonts w:ascii="Sylfaen" w:hAnsi="Sylfaen"/>
          <w:b/>
          <w:lang w:val="ka-GE"/>
        </w:rPr>
      </w:pPr>
    </w:p>
    <w:p w14:paraId="05C01FA3" w14:textId="77777777" w:rsidR="00665C42" w:rsidRPr="00485E5A" w:rsidRDefault="00665C42" w:rsidP="009D07D1">
      <w:pPr>
        <w:spacing w:after="0" w:line="360" w:lineRule="auto"/>
        <w:jc w:val="center"/>
        <w:rPr>
          <w:rFonts w:ascii="AcadNusx" w:hAnsi="AcadNusx"/>
          <w:b/>
        </w:rPr>
      </w:pPr>
    </w:p>
    <w:p w14:paraId="368A70E1"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14:paraId="78193835" w14:textId="77777777" w:rsidR="00CF0A87" w:rsidRPr="00485E5A" w:rsidRDefault="00CF0A87" w:rsidP="00CF0A87">
      <w:pPr>
        <w:pStyle w:val="ListParagraph"/>
        <w:spacing w:after="0" w:line="240" w:lineRule="auto"/>
        <w:ind w:left="360"/>
        <w:rPr>
          <w:rFonts w:ascii="Sylfaen" w:hAnsi="Sylfaen"/>
          <w:b/>
          <w:lang w:val="ka-GE"/>
        </w:rPr>
      </w:pPr>
    </w:p>
    <w:p w14:paraId="7A8E4C9A" w14:textId="77777777"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w:t>
      </w:r>
      <w:r w:rsidR="00CF33D8">
        <w:rPr>
          <w:rFonts w:ascii="Sylfaen" w:hAnsi="Sylfaen" w:cs="Sylfaen"/>
          <w:lang w:val="ka-GE"/>
        </w:rPr>
        <w:t xml:space="preserve"> </w:t>
      </w:r>
      <w:r w:rsidR="00726177">
        <w:rPr>
          <w:rFonts w:ascii="Sylfaen" w:hAnsi="Sylfaen" w:cs="Sylfaen"/>
          <w:lang w:val="ka-GE"/>
        </w:rPr>
        <w:t>მასალების</w:t>
      </w:r>
      <w:r w:rsidR="00CF33D8">
        <w:rPr>
          <w:rFonts w:ascii="Sylfaen" w:hAnsi="Sylfaen" w:cs="Sylfaen"/>
          <w:lang w:val="ka-GE"/>
        </w:rPr>
        <w:t xml:space="preserve"> </w:t>
      </w:r>
      <w:r w:rsidR="000C36B3" w:rsidRPr="00485E5A">
        <w:rPr>
          <w:rFonts w:ascii="Sylfaen" w:hAnsi="Sylfaen" w:cs="Sylfaen"/>
          <w:lang w:val="ka-GE"/>
        </w:rPr>
        <w:t xml:space="preserve">შესყიდვაზე: </w:t>
      </w:r>
    </w:p>
    <w:p w14:paraId="401D99D2" w14:textId="77777777" w:rsidR="00C10603" w:rsidRDefault="00C10603" w:rsidP="00DB6CAB">
      <w:pPr>
        <w:spacing w:after="0" w:line="240" w:lineRule="auto"/>
        <w:rPr>
          <w:rFonts w:ascii="Sylfaen" w:hAnsi="Sylfaen" w:cs="Sylfaen"/>
          <w:lang w:val="ka-GE"/>
        </w:rPr>
      </w:pPr>
    </w:p>
    <w:p w14:paraId="4AA2DA17" w14:textId="77777777" w:rsidR="00C10603" w:rsidRPr="00C10603" w:rsidRDefault="00C10603" w:rsidP="00DB6CAB">
      <w:pPr>
        <w:spacing w:after="0" w:line="240" w:lineRule="auto"/>
        <w:rPr>
          <w:rFonts w:ascii="Sylfaen" w:hAnsi="Sylfaen" w:cs="Sylfaen"/>
          <w:b/>
          <w:lang w:val="ka-GE"/>
        </w:rPr>
      </w:pPr>
      <w:r w:rsidRPr="00C10603">
        <w:rPr>
          <w:rFonts w:ascii="Sylfaen" w:hAnsi="Sylfaen" w:cs="Sylfaen"/>
          <w:b/>
          <w:lang w:val="ka-GE"/>
        </w:rPr>
        <w:t>ბაგები - ბახტრიონის სატუმბო სადგურისთვის განკუთვნილი ელექტრო</w:t>
      </w:r>
      <w:r w:rsidR="00EA2A84">
        <w:rPr>
          <w:rFonts w:ascii="Sylfaen" w:hAnsi="Sylfaen" w:cs="Sylfaen"/>
          <w:b/>
          <w:lang w:val="ka-GE"/>
        </w:rPr>
        <w:t xml:space="preserve"> მოწყობილობების შესყიდვა</w:t>
      </w:r>
    </w:p>
    <w:p w14:paraId="64958529" w14:textId="77777777" w:rsidR="00C10603" w:rsidRPr="00485E5A" w:rsidRDefault="00C10603" w:rsidP="00DB6CAB">
      <w:pPr>
        <w:spacing w:after="0" w:line="240" w:lineRule="auto"/>
        <w:rPr>
          <w:rFonts w:ascii="Sylfaen" w:hAnsi="Sylfaen" w:cs="Sylfaen"/>
          <w:b/>
          <w:bCs/>
        </w:rPr>
      </w:pPr>
    </w:p>
    <w:p w14:paraId="572269CF" w14:textId="77777777" w:rsidR="00CF0A87" w:rsidRPr="00C87E77" w:rsidRDefault="001B055A" w:rsidP="00FC3479">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5E4203F6" w14:textId="77777777" w:rsidR="00DB6CAB" w:rsidRPr="00C10603" w:rsidRDefault="00C10603" w:rsidP="00DF7C26">
      <w:pPr>
        <w:spacing w:after="0"/>
        <w:rPr>
          <w:rFonts w:ascii="Sylfaen" w:hAnsi="Sylfaen" w:cs="Sylfaen"/>
        </w:rPr>
      </w:pPr>
      <w:r>
        <w:rPr>
          <w:rFonts w:ascii="Sylfaen" w:hAnsi="Sylfaen" w:cs="Sylfaen"/>
          <w:lang w:val="ka-GE"/>
        </w:rPr>
        <w:t xml:space="preserve">მოთხოვნილი მასალა რაოდენობებისა და განზომილების მიხედვით მოცემულია დანართ </w:t>
      </w:r>
      <w:r>
        <w:rPr>
          <w:rFonts w:ascii="Sylfaen" w:hAnsi="Sylfaen" w:cs="Sylfaen"/>
        </w:rPr>
        <w:t xml:space="preserve">N1 </w:t>
      </w:r>
    </w:p>
    <w:p w14:paraId="259EE570" w14:textId="77777777" w:rsidR="00387591" w:rsidRPr="00485E5A" w:rsidRDefault="00DF7C26" w:rsidP="004B148B">
      <w:pPr>
        <w:spacing w:after="0"/>
        <w:rPr>
          <w:rFonts w:ascii="Sylfaen" w:hAnsi="Sylfaen" w:cs="Sylfaen"/>
          <w:b/>
          <w:lang w:val="ka-GE"/>
        </w:rPr>
      </w:pPr>
      <w:r>
        <w:rPr>
          <w:rFonts w:ascii="Sylfaen" w:hAnsi="Sylfaen" w:cs="Sylfaen"/>
          <w:b/>
          <w:lang w:val="ka-GE"/>
        </w:rPr>
        <w:t>1.</w:t>
      </w:r>
      <w:r w:rsidR="00CF33D8">
        <w:rPr>
          <w:rFonts w:ascii="Sylfaen" w:hAnsi="Sylfaen" w:cs="Sylfaen"/>
          <w:b/>
          <w:lang w:val="ka-GE"/>
        </w:rPr>
        <w:t>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14:paraId="5BD4B0D5" w14:textId="77777777"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0990CF99" w14:textId="77777777" w:rsidR="00C87E77" w:rsidRPr="00485E5A" w:rsidRDefault="00C87E77" w:rsidP="0094732A">
      <w:pPr>
        <w:spacing w:after="0"/>
        <w:rPr>
          <w:rFonts w:ascii="Sylfaen" w:hAnsi="Sylfaen" w:cs="Sylfaen"/>
          <w:b/>
          <w:color w:val="222222"/>
          <w:u w:val="single"/>
          <w:shd w:val="clear" w:color="auto" w:fill="FFFFFF"/>
          <w:lang w:val="ka-GE"/>
        </w:rPr>
      </w:pPr>
    </w:p>
    <w:p w14:paraId="1378C97F" w14:textId="77777777" w:rsidR="003924CB" w:rsidRPr="00904E6A" w:rsidRDefault="00056A31" w:rsidP="000C3556">
      <w:pPr>
        <w:spacing w:after="0" w:line="240" w:lineRule="auto"/>
        <w:rPr>
          <w:rFonts w:ascii="Sylfaen" w:hAnsi="Sylfaen"/>
          <w:b/>
          <w:lang w:val="ka-GE"/>
        </w:rPr>
      </w:pPr>
      <w:r w:rsidRPr="00485E5A">
        <w:rPr>
          <w:rFonts w:ascii="Sylfaen" w:hAnsi="Sylfaen" w:cs="Sylfaen"/>
          <w:b/>
        </w:rPr>
        <w:t>1</w:t>
      </w:r>
      <w:r w:rsidR="00867D36">
        <w:rPr>
          <w:rFonts w:ascii="Sylfaen" w:hAnsi="Sylfaen" w:cs="Sylfaen"/>
          <w:b/>
        </w:rPr>
        <w:t>.5</w:t>
      </w:r>
      <w:r w:rsidR="00931A9A" w:rsidRPr="00485E5A">
        <w:rPr>
          <w:rFonts w:ascii="Sylfaen" w:hAnsi="Sylfaen" w:cs="Sylfaen"/>
          <w:b/>
          <w:lang w:val="ka-GE"/>
        </w:rPr>
        <w:t xml:space="preserve"> </w:t>
      </w:r>
      <w:r w:rsidR="00485700" w:rsidRPr="00485E5A">
        <w:rPr>
          <w:rFonts w:ascii="Sylfaen" w:hAnsi="Sylfaen"/>
          <w:b/>
          <w:lang w:val="ka-GE"/>
        </w:rPr>
        <w:t>მიწოდების</w:t>
      </w:r>
      <w:r w:rsidRPr="00485E5A">
        <w:rPr>
          <w:rFonts w:ascii="Sylfaen" w:hAnsi="Sylfaen"/>
          <w:b/>
          <w:lang w:val="ka-GE"/>
        </w:rPr>
        <w:t xml:space="preserve"> ფორმა და ადგილი</w:t>
      </w:r>
    </w:p>
    <w:p w14:paraId="1BD6C75C" w14:textId="77777777" w:rsidR="00726177" w:rsidRDefault="00726177" w:rsidP="00E711C6">
      <w:pPr>
        <w:spacing w:after="0" w:line="240" w:lineRule="auto"/>
        <w:rPr>
          <w:rFonts w:ascii="Sylfaen" w:hAnsi="Sylfaen" w:cs="Sylfaen"/>
          <w:lang w:val="ka-GE"/>
        </w:rPr>
      </w:pPr>
      <w:r>
        <w:rPr>
          <w:rFonts w:ascii="Sylfaen" w:hAnsi="Sylfaen" w:cs="Sylfaen"/>
          <w:lang w:val="ka-GE"/>
        </w:rPr>
        <w:t>შპს „ჯორჯიან უოთერ ენდ ფაუერ“ მიწოდების ადგილი:</w:t>
      </w:r>
    </w:p>
    <w:p w14:paraId="19AACD12" w14:textId="77777777" w:rsidR="00726177" w:rsidRDefault="00C10603" w:rsidP="00E711C6">
      <w:pPr>
        <w:spacing w:after="0" w:line="240" w:lineRule="auto"/>
        <w:rPr>
          <w:rFonts w:ascii="Sylfaen" w:hAnsi="Sylfaen" w:cs="Sylfaen"/>
          <w:lang w:val="ka-GE"/>
        </w:rPr>
      </w:pPr>
      <w:r>
        <w:rPr>
          <w:rFonts w:ascii="Sylfaen" w:hAnsi="Sylfaen" w:cs="Sylfaen"/>
          <w:lang w:val="ka-GE"/>
        </w:rPr>
        <w:t>წყალსადენის 7; ბაგები-ბახტრიონის სატუმბო სადგური.</w:t>
      </w:r>
    </w:p>
    <w:p w14:paraId="4889EB4E" w14:textId="77777777" w:rsidR="00726177" w:rsidRPr="007A6F6E" w:rsidRDefault="00726177" w:rsidP="00E711C6">
      <w:pPr>
        <w:spacing w:after="0" w:line="240" w:lineRule="auto"/>
        <w:rPr>
          <w:rFonts w:ascii="Sylfaen" w:hAnsi="Sylfaen" w:cs="Sylfaen"/>
          <w:lang w:val="ka-GE"/>
        </w:rPr>
      </w:pPr>
    </w:p>
    <w:p w14:paraId="6E14D8EA" w14:textId="77777777"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30D27116" w14:textId="77777777"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14491803" w14:textId="77777777" w:rsidR="005E448B" w:rsidRPr="00485E5A" w:rsidRDefault="005E448B" w:rsidP="005E448B">
      <w:pPr>
        <w:spacing w:after="0" w:line="240" w:lineRule="auto"/>
        <w:jc w:val="both"/>
        <w:rPr>
          <w:rFonts w:ascii="Sylfaen" w:hAnsi="Sylfaen"/>
          <w:b/>
          <w:lang w:val="ka-GE"/>
        </w:rPr>
      </w:pPr>
    </w:p>
    <w:p w14:paraId="532AD559" w14:textId="77777777"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2D47A242"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FC3479">
        <w:rPr>
          <w:rFonts w:ascii="Sylfaen" w:hAnsi="Sylfaen"/>
          <w:lang w:val="ka-GE"/>
        </w:rPr>
        <w:t xml:space="preserve"> გეგმა გრაფიკთან ერთად</w:t>
      </w:r>
      <w:r w:rsidR="00BD74F8" w:rsidRPr="002C3F1E">
        <w:rPr>
          <w:rFonts w:ascii="Sylfaen" w:hAnsi="Sylfaen"/>
          <w:lang w:val="ka-GE"/>
        </w:rPr>
        <w:t>)</w:t>
      </w:r>
      <w:r w:rsidR="009C56CF" w:rsidRPr="002C3F1E">
        <w:rPr>
          <w:rFonts w:ascii="Sylfaen" w:hAnsi="Sylfaen"/>
          <w:lang w:val="ka-GE"/>
        </w:rPr>
        <w:t>;</w:t>
      </w:r>
    </w:p>
    <w:p w14:paraId="3028792C"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1BBD537F"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4938DFB1" w14:textId="77777777" w:rsidR="00B32E22" w:rsidRPr="00FC3479" w:rsidRDefault="00B32E22" w:rsidP="00B32E22">
      <w:pPr>
        <w:pStyle w:val="ListParagraph"/>
        <w:numPr>
          <w:ilvl w:val="0"/>
          <w:numId w:val="10"/>
        </w:numPr>
        <w:spacing w:after="0"/>
        <w:jc w:val="both"/>
        <w:rPr>
          <w:rFonts w:ascii="Sylfaen" w:hAnsi="Sylfaen"/>
          <w:color w:val="FF0000"/>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FC3479">
        <w:rPr>
          <w:rFonts w:ascii="Sylfaen" w:hAnsi="Sylfaen"/>
          <w:lang w:val="ka-GE"/>
        </w:rPr>
        <w:t xml:space="preserve"> </w:t>
      </w:r>
      <w:r w:rsidR="00FC3479" w:rsidRPr="00FC3479">
        <w:rPr>
          <w:rFonts w:ascii="Sylfaen" w:hAnsi="Sylfaen"/>
          <w:color w:val="FF0000"/>
          <w:lang w:val="ka-GE"/>
        </w:rPr>
        <w:t>(ასეთის არსებობის შემთხვევაში)</w:t>
      </w:r>
    </w:p>
    <w:p w14:paraId="25EA57C1" w14:textId="77777777" w:rsidR="00AD5302" w:rsidRPr="00485E5A" w:rsidRDefault="00AD5302" w:rsidP="00CF7A57">
      <w:pPr>
        <w:rPr>
          <w:rFonts w:ascii="Sylfaen" w:hAnsi="Sylfaen"/>
          <w:b/>
          <w:lang w:val="ka-GE"/>
        </w:rPr>
      </w:pPr>
    </w:p>
    <w:p w14:paraId="2A354169" w14:textId="77777777"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81B18C2" w14:textId="77777777"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w:t>
      </w:r>
      <w:r w:rsidR="00CA1443" w:rsidRPr="00485E5A">
        <w:rPr>
          <w:rFonts w:ascii="Sylfaen" w:hAnsi="Sylfaen"/>
          <w:lang w:val="ka-GE"/>
        </w:rPr>
        <w:lastRenderedPageBreak/>
        <w:t>იქნას უფლებამოსილი პირის ელექტრონული ხელმოწერით ან კომპანიის ელექტრონული შტამპით.</w:t>
      </w:r>
    </w:p>
    <w:p w14:paraId="2291AC7C" w14:textId="77777777"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r w:rsidRPr="006A6E4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14:paraId="4992DB00" w14:textId="07E36BFA"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3275D0">
        <w:rPr>
          <w:rFonts w:ascii="Sylfaen" w:hAnsi="Sylfaen"/>
          <w:b/>
          <w:i/>
          <w:u w:val="single"/>
          <w:lang w:val="ka-GE"/>
        </w:rPr>
        <w:t xml:space="preserve">არაუგვიანეს </w:t>
      </w:r>
      <w:r w:rsidR="003275D0" w:rsidRPr="003275D0">
        <w:rPr>
          <w:rFonts w:ascii="Sylfaen" w:hAnsi="Sylfaen"/>
          <w:b/>
          <w:i/>
          <w:u w:val="single"/>
          <w:lang w:val="ka-GE"/>
        </w:rPr>
        <w:t>2024</w:t>
      </w:r>
      <w:r w:rsidR="003275D0" w:rsidRPr="003275D0">
        <w:rPr>
          <w:rFonts w:ascii="Sylfaen" w:hAnsi="Sylfaen"/>
          <w:b/>
          <w:i/>
          <w:u w:val="single"/>
        </w:rPr>
        <w:t xml:space="preserve"> </w:t>
      </w:r>
      <w:r w:rsidR="00D167D3" w:rsidRPr="003275D0">
        <w:rPr>
          <w:rFonts w:ascii="Sylfaen" w:hAnsi="Sylfaen"/>
          <w:b/>
          <w:i/>
          <w:u w:val="single"/>
          <w:lang w:val="ka-GE"/>
        </w:rPr>
        <w:t xml:space="preserve">წლის </w:t>
      </w:r>
      <w:r w:rsidR="006923FC">
        <w:rPr>
          <w:rFonts w:ascii="Sylfaen" w:hAnsi="Sylfaen"/>
          <w:b/>
          <w:i/>
          <w:u w:val="single"/>
          <w:lang w:val="ka-GE"/>
        </w:rPr>
        <w:t xml:space="preserve">20 </w:t>
      </w:r>
      <w:r w:rsidR="00E80DED">
        <w:rPr>
          <w:rFonts w:ascii="Sylfaen" w:hAnsi="Sylfaen"/>
          <w:b/>
          <w:i/>
          <w:u w:val="single"/>
          <w:lang w:val="ka-GE"/>
        </w:rPr>
        <w:t>მაისის</w:t>
      </w:r>
      <w:r w:rsidR="003275D0" w:rsidRPr="003275D0">
        <w:rPr>
          <w:rFonts w:ascii="Sylfaen" w:hAnsi="Sylfaen"/>
          <w:b/>
          <w:i/>
          <w:u w:val="single"/>
          <w:lang w:val="ka-GE"/>
        </w:rPr>
        <w:t xml:space="preserve"> </w:t>
      </w:r>
      <w:r w:rsidR="00160E2F" w:rsidRPr="003275D0">
        <w:rPr>
          <w:rFonts w:ascii="Sylfaen" w:hAnsi="Sylfaen"/>
          <w:b/>
          <w:i/>
          <w:u w:val="single"/>
        </w:rPr>
        <w:t xml:space="preserve"> </w:t>
      </w:r>
      <w:r w:rsidR="00D26910" w:rsidRPr="003275D0">
        <w:rPr>
          <w:rFonts w:ascii="Sylfaen" w:hAnsi="Sylfaen"/>
          <w:b/>
          <w:i/>
          <w:u w:val="single"/>
        </w:rPr>
        <w:t xml:space="preserve"> </w:t>
      </w:r>
      <w:r w:rsidR="00BD205F" w:rsidRPr="003275D0">
        <w:rPr>
          <w:rFonts w:ascii="Sylfaen" w:hAnsi="Sylfaen"/>
          <w:b/>
          <w:i/>
          <w:u w:val="single"/>
          <w:lang w:val="ka-GE"/>
        </w:rPr>
        <w:t>18</w:t>
      </w:r>
      <w:r w:rsidR="00EE3545" w:rsidRPr="003275D0">
        <w:rPr>
          <w:rFonts w:ascii="Sylfaen" w:hAnsi="Sylfaen"/>
          <w:b/>
          <w:i/>
          <w:u w:val="single"/>
          <w:lang w:val="ka-GE"/>
        </w:rPr>
        <w:t>:00 -მდე.</w:t>
      </w:r>
    </w:p>
    <w:p w14:paraId="21E8738E" w14:textId="77777777" w:rsidR="00431B3C" w:rsidRPr="00EE3545" w:rsidRDefault="00431B3C" w:rsidP="00A74B75">
      <w:pPr>
        <w:spacing w:after="0" w:line="240" w:lineRule="auto"/>
        <w:rPr>
          <w:rFonts w:ascii="Sylfaen" w:hAnsi="Sylfaen"/>
          <w:b/>
          <w:lang w:val="ka-GE"/>
        </w:rPr>
      </w:pPr>
    </w:p>
    <w:p w14:paraId="6DA5DF48" w14:textId="77777777"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14:paraId="0F73BF0D" w14:textId="77777777"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14:paraId="66750CCB" w14:textId="77777777" w:rsidR="00DA45AB" w:rsidRPr="00485E5A" w:rsidRDefault="00DA45AB" w:rsidP="004B148B">
      <w:pPr>
        <w:spacing w:after="0" w:line="360" w:lineRule="auto"/>
        <w:jc w:val="both"/>
        <w:rPr>
          <w:rFonts w:ascii="Sylfaen" w:hAnsi="Sylfaen"/>
          <w:b/>
          <w:lang w:val="ka-GE"/>
        </w:rPr>
      </w:pPr>
    </w:p>
    <w:p w14:paraId="3378B4FE" w14:textId="77777777"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14:paraId="38C447AB" w14:textId="77777777"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14:paraId="5CFE4B54"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14:paraId="229CB80C"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14:paraId="714D78BA"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14:paraId="441D65A4" w14:textId="77777777"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6D117F9" w14:textId="77777777"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14:paraId="0E918BAB" w14:textId="77777777"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14:paraId="00A7DB4B" w14:textId="77777777" w:rsidR="002C3F1E" w:rsidRPr="00485E5A" w:rsidRDefault="002C3F1E" w:rsidP="004B148B">
      <w:pPr>
        <w:spacing w:after="0" w:line="240" w:lineRule="auto"/>
        <w:jc w:val="both"/>
        <w:rPr>
          <w:lang w:val="es-MX"/>
        </w:rPr>
      </w:pPr>
    </w:p>
    <w:p w14:paraId="42947A41" w14:textId="77777777"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5522D752" w14:textId="77777777"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34AB4393" w14:textId="77777777"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294C2FA0" w14:textId="77777777" w:rsidR="00CC4789" w:rsidRPr="00485E5A" w:rsidRDefault="00CC4789" w:rsidP="004B148B">
      <w:pPr>
        <w:spacing w:after="0" w:line="360" w:lineRule="auto"/>
        <w:ind w:firstLine="426"/>
        <w:jc w:val="both"/>
        <w:rPr>
          <w:rFonts w:ascii="Sylfaen" w:hAnsi="Sylfaen"/>
          <w:b/>
          <w:i/>
          <w:lang w:val="ka-GE"/>
        </w:rPr>
      </w:pPr>
    </w:p>
    <w:p w14:paraId="6ACBE311" w14:textId="77777777"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14:paraId="2AD2EA21" w14:textId="77777777" w:rsidR="000C3556" w:rsidRPr="00485E5A" w:rsidRDefault="000C3556" w:rsidP="000C3556">
      <w:pPr>
        <w:spacing w:after="0" w:line="240" w:lineRule="auto"/>
        <w:ind w:firstLine="426"/>
        <w:jc w:val="both"/>
        <w:rPr>
          <w:rFonts w:ascii="Sylfaen" w:hAnsi="Sylfaen"/>
          <w:lang w:val="ka-GE"/>
        </w:rPr>
      </w:pPr>
    </w:p>
    <w:p w14:paraId="786CBDA4" w14:textId="77777777"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7EB42B9E" w14:textId="77777777"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14:paraId="60FA5418" w14:textId="77777777"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F6314">
        <w:fldChar w:fldCharType="begin"/>
      </w:r>
      <w:r w:rsidR="003F6314">
        <w:instrText xml:space="preserve"> HYPERLINK "http://www.tenders.ge" </w:instrText>
      </w:r>
      <w:r w:rsidR="003F6314">
        <w:fldChar w:fldCharType="separate"/>
      </w:r>
      <w:r w:rsidR="007E0304" w:rsidRPr="00485E5A">
        <w:rPr>
          <w:rStyle w:val="Hyperlink"/>
          <w:rFonts w:ascii="Sylfaen" w:hAnsi="Sylfaen"/>
          <w:lang w:val="ka-GE"/>
        </w:rPr>
        <w:t>www.tenders.ge</w:t>
      </w:r>
      <w:r w:rsidR="003F6314">
        <w:rPr>
          <w:rStyle w:val="Hyperlink"/>
          <w:rFonts w:ascii="Sylfaen" w:hAnsi="Sylfaen"/>
          <w:lang w:val="ka-GE"/>
        </w:rPr>
        <w:fldChar w:fldCharType="end"/>
      </w:r>
    </w:p>
    <w:p w14:paraId="7E78F4C2" w14:textId="77777777"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152A0BB" w14:textId="77777777" w:rsidR="00E94ED1" w:rsidRPr="00485E5A" w:rsidRDefault="00E94ED1" w:rsidP="004B148B">
      <w:pPr>
        <w:spacing w:after="0" w:line="360" w:lineRule="auto"/>
        <w:ind w:left="360"/>
        <w:jc w:val="both"/>
        <w:rPr>
          <w:rFonts w:ascii="Sylfaen" w:hAnsi="Sylfaen"/>
          <w:lang w:val="ka-GE"/>
        </w:rPr>
      </w:pPr>
    </w:p>
    <w:p w14:paraId="59ECC8ED" w14:textId="77777777" w:rsidR="00E90A78" w:rsidRPr="00485E5A" w:rsidRDefault="005B738B" w:rsidP="004B148B">
      <w:pPr>
        <w:spacing w:after="0" w:line="360" w:lineRule="auto"/>
        <w:jc w:val="both"/>
        <w:rPr>
          <w:rFonts w:ascii="Sylfaen" w:hAnsi="Sylfaen"/>
        </w:rPr>
      </w:pPr>
      <w:r w:rsidRPr="00485E5A">
        <w:rPr>
          <w:rFonts w:ascii="Sylfaen" w:hAnsi="Sylfaen"/>
          <w:noProof/>
        </w:rPr>
        <w:object w:dxaOrig="1508" w:dyaOrig="983" w14:anchorId="659F0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65pt;height:49.35pt;mso-width-percent:0;mso-height-percent:0;mso-width-percent:0;mso-height-percent:0" o:ole="">
            <v:imagedata r:id="rId9" o:title=""/>
          </v:shape>
          <o:OLEObject Type="Embed" ProgID="Acrobat.Document.DC" ShapeID="_x0000_i1025" DrawAspect="Icon" ObjectID="_1776595825" r:id="rId10"/>
        </w:object>
      </w:r>
    </w:p>
    <w:p w14:paraId="6BE4FF44" w14:textId="77777777"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14:paraId="4B21D0D5" w14:textId="77777777"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14:paraId="6B556267" w14:textId="77777777"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14:paraId="45AD0041" w14:textId="77777777"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14:paraId="18EF9AC0" w14:textId="77777777" w:rsidR="004D3679" w:rsidRPr="00485E5A" w:rsidRDefault="004D3679" w:rsidP="00C41C03">
      <w:pPr>
        <w:spacing w:after="0" w:line="240" w:lineRule="auto"/>
        <w:rPr>
          <w:rFonts w:ascii="Sylfaen" w:hAnsi="Sylfaen"/>
          <w:b/>
          <w:lang w:val="ka-GE"/>
        </w:rPr>
      </w:pPr>
    </w:p>
    <w:p w14:paraId="3B10891F" w14:textId="77777777"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3E24AD">
        <w:rPr>
          <w:rFonts w:ascii="Sylfaen" w:hAnsi="Sylfaen"/>
          <w:lang w:val="ka-GE"/>
        </w:rPr>
        <w:t>ნიკა ცუცქირიძე</w:t>
      </w:r>
    </w:p>
    <w:p w14:paraId="04694E25" w14:textId="77777777"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14:paraId="56E799C9" w14:textId="77777777" w:rsidR="00F827AD" w:rsidRPr="003E24AD" w:rsidRDefault="00F827AD" w:rsidP="00830757">
      <w:pPr>
        <w:spacing w:after="0" w:line="240" w:lineRule="auto"/>
        <w:jc w:val="both"/>
        <w:rPr>
          <w:rFonts w:asciiTheme="minorHAnsi" w:hAnsiTheme="minorHAnsi"/>
        </w:rPr>
      </w:pPr>
      <w:r w:rsidRPr="00485E5A">
        <w:rPr>
          <w:rFonts w:ascii="Sylfaen" w:hAnsi="Sylfaen"/>
          <w:lang w:val="ka-GE"/>
        </w:rPr>
        <w:t>ელ. ფოსტა</w:t>
      </w:r>
      <w:r w:rsidR="003E24AD">
        <w:rPr>
          <w:rFonts w:ascii="AcadNusx" w:hAnsi="AcadNusx"/>
          <w:lang w:val="ka-GE"/>
        </w:rPr>
        <w:t xml:space="preserve">: </w:t>
      </w:r>
      <w:r w:rsidR="003E24AD">
        <w:rPr>
          <w:rFonts w:ascii="AcadNusx" w:hAnsi="AcadNusx"/>
        </w:rPr>
        <w:t>N</w:t>
      </w:r>
      <w:r w:rsidR="003E24AD">
        <w:rPr>
          <w:rFonts w:asciiTheme="minorHAnsi" w:hAnsiTheme="minorHAnsi"/>
        </w:rPr>
        <w:t>ntsutskiridze@gwp.ge</w:t>
      </w:r>
    </w:p>
    <w:p w14:paraId="0E03A4A4" w14:textId="77777777"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+995 322 931111</w:t>
      </w:r>
      <w:r w:rsidR="003E24AD">
        <w:rPr>
          <w:rFonts w:cs="Arial"/>
        </w:rPr>
        <w:t>(1148)</w:t>
      </w:r>
      <w:r w:rsidR="000710CD" w:rsidRPr="00485E5A">
        <w:rPr>
          <w:rFonts w:cs="Arial"/>
          <w:lang w:val="ka-GE"/>
        </w:rPr>
        <w:t xml:space="preserve">; </w:t>
      </w:r>
      <w:r w:rsidR="003E24AD">
        <w:rPr>
          <w:rFonts w:cs="Arial"/>
        </w:rPr>
        <w:t>574-10-62-63</w:t>
      </w:r>
    </w:p>
    <w:p w14:paraId="3CCFDB47" w14:textId="77777777" w:rsidR="003E24AD" w:rsidRDefault="005E130F" w:rsidP="00830757">
      <w:pPr>
        <w:spacing w:after="0" w:line="240" w:lineRule="auto"/>
        <w:jc w:val="both"/>
        <w:rPr>
          <w:rFonts w:ascii="Sylfaen" w:hAnsi="Sylfaen" w:cs="Sylfaen"/>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3E24AD">
        <w:rPr>
          <w:rFonts w:ascii="Sylfaen" w:hAnsi="Sylfaen" w:cs="Sylfaen"/>
          <w:lang w:val="ka-GE"/>
        </w:rPr>
        <w:t>მაგდა ლომთათიძე</w:t>
      </w:r>
    </w:p>
    <w:p w14:paraId="0D1C1960" w14:textId="77777777" w:rsidR="003E24AD" w:rsidRDefault="005E130F" w:rsidP="00830757">
      <w:pPr>
        <w:spacing w:after="0" w:line="240" w:lineRule="auto"/>
        <w:jc w:val="both"/>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p>
    <w:p w14:paraId="0A061E8B" w14:textId="77777777" w:rsidR="005E130F" w:rsidRPr="003E24AD" w:rsidRDefault="005E130F" w:rsidP="00830757">
      <w:pPr>
        <w:spacing w:after="0" w:line="240" w:lineRule="auto"/>
        <w:jc w:val="both"/>
        <w:rPr>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1" w:history="1">
        <w:r w:rsidR="003E24AD" w:rsidRPr="00401936">
          <w:rPr>
            <w:rStyle w:val="Hyperlink"/>
            <w:rFonts w:ascii="Sylfaen" w:hAnsi="Sylfaen"/>
          </w:rPr>
          <w:t>mlomtatidze@gwp.ge</w:t>
        </w:r>
      </w:hyperlink>
      <w:r w:rsidR="003E24AD">
        <w:rPr>
          <w:rFonts w:ascii="Sylfaen" w:hAnsi="Sylfaen"/>
        </w:rPr>
        <w:t xml:space="preserve"> </w:t>
      </w: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3E24AD">
        <w:rPr>
          <w:rFonts w:cs="Arial"/>
          <w:lang w:val="ka-GE"/>
        </w:rPr>
        <w:t>1303</w:t>
      </w:r>
      <w:r w:rsidR="00D2709F" w:rsidRPr="00485E5A">
        <w:rPr>
          <w:rFonts w:cs="Arial"/>
          <w:lang w:val="ka-GE"/>
        </w:rPr>
        <w:t>)</w:t>
      </w:r>
      <w:r w:rsidRPr="00485E5A">
        <w:rPr>
          <w:rFonts w:cs="Arial"/>
          <w:lang w:val="ka-GE"/>
        </w:rPr>
        <w:t xml:space="preserve">; </w:t>
      </w:r>
      <w:r w:rsidR="003E24AD">
        <w:rPr>
          <w:rFonts w:cs="Arial"/>
          <w:lang w:val="ka-GE"/>
        </w:rPr>
        <w:t xml:space="preserve"> 595</w:t>
      </w:r>
      <w:r w:rsidR="003E24AD">
        <w:rPr>
          <w:rFonts w:cs="Arial"/>
        </w:rPr>
        <w:t>-</w:t>
      </w:r>
      <w:r w:rsidR="003E24AD">
        <w:rPr>
          <w:rFonts w:cs="Arial"/>
          <w:lang w:val="ka-GE"/>
        </w:rPr>
        <w:t>22</w:t>
      </w:r>
      <w:r w:rsidR="003E24AD">
        <w:rPr>
          <w:rFonts w:cs="Arial"/>
        </w:rPr>
        <w:t>-</w:t>
      </w:r>
      <w:r w:rsidR="003E24AD">
        <w:rPr>
          <w:rFonts w:cs="Arial"/>
          <w:lang w:val="ka-GE"/>
        </w:rPr>
        <w:t>66</w:t>
      </w:r>
      <w:r w:rsidR="003E24AD">
        <w:rPr>
          <w:rFonts w:cs="Arial"/>
        </w:rPr>
        <w:t>-</w:t>
      </w:r>
      <w:r w:rsidR="003E24AD">
        <w:rPr>
          <w:rFonts w:cs="Arial"/>
          <w:lang w:val="ka-GE"/>
        </w:rPr>
        <w:t>94</w:t>
      </w:r>
    </w:p>
    <w:p w14:paraId="27CE637C" w14:textId="7777777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95B4F" w14:textId="77777777" w:rsidR="005B738B" w:rsidRDefault="005B738B" w:rsidP="007902EA">
      <w:pPr>
        <w:spacing w:after="0" w:line="240" w:lineRule="auto"/>
      </w:pPr>
      <w:r>
        <w:separator/>
      </w:r>
    </w:p>
  </w:endnote>
  <w:endnote w:type="continuationSeparator" w:id="0">
    <w:p w14:paraId="3B0FC8F1" w14:textId="77777777" w:rsidR="005B738B" w:rsidRDefault="005B738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24F3DD19" w14:textId="77777777" w:rsidR="00D269DA" w:rsidRDefault="00D269DA">
        <w:pPr>
          <w:pStyle w:val="Footer"/>
          <w:jc w:val="right"/>
        </w:pPr>
        <w:r>
          <w:fldChar w:fldCharType="begin"/>
        </w:r>
        <w:r>
          <w:instrText xml:space="preserve"> PAGE   \* MERGEFORMAT </w:instrText>
        </w:r>
        <w:r>
          <w:fldChar w:fldCharType="separate"/>
        </w:r>
        <w:r w:rsidR="00EA2A84">
          <w:rPr>
            <w:noProof/>
          </w:rPr>
          <w:t>2</w:t>
        </w:r>
        <w:r>
          <w:rPr>
            <w:noProof/>
          </w:rPr>
          <w:fldChar w:fldCharType="end"/>
        </w:r>
      </w:p>
    </w:sdtContent>
  </w:sdt>
  <w:p w14:paraId="3A75BC15"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E4603" w14:textId="77777777" w:rsidR="005B738B" w:rsidRDefault="005B738B" w:rsidP="007902EA">
      <w:pPr>
        <w:spacing w:after="0" w:line="240" w:lineRule="auto"/>
      </w:pPr>
      <w:r>
        <w:separator/>
      </w:r>
    </w:p>
  </w:footnote>
  <w:footnote w:type="continuationSeparator" w:id="0">
    <w:p w14:paraId="5DA7116C" w14:textId="77777777" w:rsidR="005B738B" w:rsidRDefault="005B738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D659" w14:textId="77777777" w:rsidR="00D269DA" w:rsidRDefault="00D269DA" w:rsidP="00A74B75">
    <w:pPr>
      <w:spacing w:after="0" w:line="360" w:lineRule="auto"/>
      <w:jc w:val="right"/>
      <w:rPr>
        <w:rFonts w:ascii="Sylfaen" w:hAnsi="Sylfaen"/>
        <w:b/>
        <w:sz w:val="18"/>
        <w:szCs w:val="18"/>
        <w:lang w:val="ka-GE"/>
      </w:rPr>
    </w:pPr>
  </w:p>
  <w:p w14:paraId="60700F4A"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0F9A"/>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3512"/>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1ED"/>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2F"/>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2547"/>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1F1F"/>
    <w:rsid w:val="002F5D85"/>
    <w:rsid w:val="003011B3"/>
    <w:rsid w:val="0030264F"/>
    <w:rsid w:val="00302948"/>
    <w:rsid w:val="00303697"/>
    <w:rsid w:val="00316C88"/>
    <w:rsid w:val="00320435"/>
    <w:rsid w:val="00320878"/>
    <w:rsid w:val="003273DC"/>
    <w:rsid w:val="003275D0"/>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2804"/>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4AD"/>
    <w:rsid w:val="003E45D3"/>
    <w:rsid w:val="003E639A"/>
    <w:rsid w:val="003F2556"/>
    <w:rsid w:val="003F370C"/>
    <w:rsid w:val="003F5521"/>
    <w:rsid w:val="003F6314"/>
    <w:rsid w:val="003F699A"/>
    <w:rsid w:val="004021E5"/>
    <w:rsid w:val="0040587B"/>
    <w:rsid w:val="004072E3"/>
    <w:rsid w:val="00410EC6"/>
    <w:rsid w:val="00412480"/>
    <w:rsid w:val="0041258C"/>
    <w:rsid w:val="004147A6"/>
    <w:rsid w:val="004240C0"/>
    <w:rsid w:val="00430AF7"/>
    <w:rsid w:val="004311B0"/>
    <w:rsid w:val="00431665"/>
    <w:rsid w:val="00431B3C"/>
    <w:rsid w:val="00434968"/>
    <w:rsid w:val="004375BF"/>
    <w:rsid w:val="00440A96"/>
    <w:rsid w:val="00442F86"/>
    <w:rsid w:val="004446E6"/>
    <w:rsid w:val="00444933"/>
    <w:rsid w:val="00446516"/>
    <w:rsid w:val="0045037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15CA"/>
    <w:rsid w:val="00502883"/>
    <w:rsid w:val="005111AB"/>
    <w:rsid w:val="0052656B"/>
    <w:rsid w:val="005267E5"/>
    <w:rsid w:val="00534BE4"/>
    <w:rsid w:val="00536345"/>
    <w:rsid w:val="00540038"/>
    <w:rsid w:val="00544856"/>
    <w:rsid w:val="00545081"/>
    <w:rsid w:val="005553C3"/>
    <w:rsid w:val="00567ACA"/>
    <w:rsid w:val="005713F4"/>
    <w:rsid w:val="0057474B"/>
    <w:rsid w:val="00574D48"/>
    <w:rsid w:val="00575D3E"/>
    <w:rsid w:val="00577027"/>
    <w:rsid w:val="00580531"/>
    <w:rsid w:val="005832A4"/>
    <w:rsid w:val="00583B48"/>
    <w:rsid w:val="00586056"/>
    <w:rsid w:val="00586C84"/>
    <w:rsid w:val="00591732"/>
    <w:rsid w:val="00595E4B"/>
    <w:rsid w:val="005A0827"/>
    <w:rsid w:val="005A0BDF"/>
    <w:rsid w:val="005A7BA2"/>
    <w:rsid w:val="005B147A"/>
    <w:rsid w:val="005B44A2"/>
    <w:rsid w:val="005B5DE5"/>
    <w:rsid w:val="005B738B"/>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25CC8"/>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3FC"/>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177"/>
    <w:rsid w:val="00726D91"/>
    <w:rsid w:val="007305AB"/>
    <w:rsid w:val="007309AA"/>
    <w:rsid w:val="00734570"/>
    <w:rsid w:val="00735828"/>
    <w:rsid w:val="0074395A"/>
    <w:rsid w:val="00764A65"/>
    <w:rsid w:val="00766B16"/>
    <w:rsid w:val="00772078"/>
    <w:rsid w:val="0077342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543A3"/>
    <w:rsid w:val="00860A3E"/>
    <w:rsid w:val="008647CD"/>
    <w:rsid w:val="00867825"/>
    <w:rsid w:val="00867D36"/>
    <w:rsid w:val="00870419"/>
    <w:rsid w:val="0087119A"/>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04E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7256"/>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64E3F"/>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24EE"/>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3F81"/>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0603"/>
    <w:rsid w:val="00C12270"/>
    <w:rsid w:val="00C12ABD"/>
    <w:rsid w:val="00C13219"/>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15B"/>
    <w:rsid w:val="00CB4BD7"/>
    <w:rsid w:val="00CB730B"/>
    <w:rsid w:val="00CB736E"/>
    <w:rsid w:val="00CB796B"/>
    <w:rsid w:val="00CC3C0A"/>
    <w:rsid w:val="00CC4789"/>
    <w:rsid w:val="00CD0476"/>
    <w:rsid w:val="00CD295B"/>
    <w:rsid w:val="00CD3EA4"/>
    <w:rsid w:val="00CD5A05"/>
    <w:rsid w:val="00CD7F43"/>
    <w:rsid w:val="00CE1D05"/>
    <w:rsid w:val="00CE1D66"/>
    <w:rsid w:val="00CE2754"/>
    <w:rsid w:val="00CE69DB"/>
    <w:rsid w:val="00CE7176"/>
    <w:rsid w:val="00CF0A87"/>
    <w:rsid w:val="00CF1EF9"/>
    <w:rsid w:val="00CF33D8"/>
    <w:rsid w:val="00CF34B7"/>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1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01C6"/>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A7269"/>
    <w:rsid w:val="00DB26EB"/>
    <w:rsid w:val="00DB4255"/>
    <w:rsid w:val="00DB4D6B"/>
    <w:rsid w:val="00DB6CA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9A5"/>
    <w:rsid w:val="00E66A3D"/>
    <w:rsid w:val="00E70104"/>
    <w:rsid w:val="00E711C6"/>
    <w:rsid w:val="00E751A2"/>
    <w:rsid w:val="00E76057"/>
    <w:rsid w:val="00E80DED"/>
    <w:rsid w:val="00E8201E"/>
    <w:rsid w:val="00E90A78"/>
    <w:rsid w:val="00E910B0"/>
    <w:rsid w:val="00E91201"/>
    <w:rsid w:val="00E94223"/>
    <w:rsid w:val="00E94ED1"/>
    <w:rsid w:val="00E95292"/>
    <w:rsid w:val="00EA22AE"/>
    <w:rsid w:val="00EA2A84"/>
    <w:rsid w:val="00EA344B"/>
    <w:rsid w:val="00EA3D37"/>
    <w:rsid w:val="00EB0059"/>
    <w:rsid w:val="00EB217E"/>
    <w:rsid w:val="00EB505F"/>
    <w:rsid w:val="00EB6151"/>
    <w:rsid w:val="00EC2046"/>
    <w:rsid w:val="00EC2C6F"/>
    <w:rsid w:val="00EC5124"/>
    <w:rsid w:val="00ED2D6B"/>
    <w:rsid w:val="00EE3545"/>
    <w:rsid w:val="00EE7291"/>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260B"/>
    <w:rsid w:val="00FC3141"/>
    <w:rsid w:val="00FC3479"/>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AEDB08"/>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69838-3139-4208-95CD-F3AC60F0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876</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11</cp:revision>
  <cp:lastPrinted>2015-07-27T06:36:00Z</cp:lastPrinted>
  <dcterms:created xsi:type="dcterms:W3CDTF">2024-01-12T06:08:00Z</dcterms:created>
  <dcterms:modified xsi:type="dcterms:W3CDTF">2024-05-07T10:04:00Z</dcterms:modified>
</cp:coreProperties>
</file>